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6EE" w:rsidRDefault="00EC46EE" w:rsidP="00EC46EE">
      <w:pPr>
        <w:pStyle w:val="ab"/>
        <w:pBdr>
          <w:bottom w:val="single" w:sz="12" w:space="0" w:color="auto"/>
        </w:pBdr>
        <w:spacing w:after="0" w:line="240" w:lineRule="auto"/>
        <w:jc w:val="center"/>
        <w:rPr>
          <w:rFonts w:ascii="Times New Roman" w:hAnsi="Times New Roman"/>
          <w:b/>
          <w:sz w:val="24"/>
          <w:szCs w:val="24"/>
        </w:rPr>
      </w:pPr>
    </w:p>
    <w:p w:rsidR="009D42F8" w:rsidRDefault="00932665">
      <w:pPr>
        <w:spacing w:after="0" w:line="240" w:lineRule="auto"/>
        <w:rPr>
          <w:rFonts w:ascii="Times New Roman" w:hAnsi="Times New Roman"/>
          <w:sz w:val="24"/>
          <w:szCs w:val="24"/>
        </w:rPr>
      </w:pPr>
      <w:bookmarkStart w:id="0" w:name="_GoBack"/>
      <w:r>
        <w:rPr>
          <w:noProof/>
          <w:lang w:eastAsia="ru-RU"/>
        </w:rPr>
        <w:drawing>
          <wp:inline distT="0" distB="0" distL="0" distR="0" wp14:anchorId="5D332413" wp14:editId="3D8E54B7">
            <wp:extent cx="7731050" cy="546735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730252" cy="5466786"/>
                    </a:xfrm>
                    <a:prstGeom prst="rect">
                      <a:avLst/>
                    </a:prstGeom>
                  </pic:spPr>
                </pic:pic>
              </a:graphicData>
            </a:graphic>
          </wp:inline>
        </w:drawing>
      </w:r>
      <w:bookmarkEnd w:id="0"/>
      <w:r w:rsidR="009D42F8">
        <w:rPr>
          <w:rFonts w:ascii="Times New Roman" w:hAnsi="Times New Roman"/>
          <w:sz w:val="24"/>
          <w:szCs w:val="24"/>
        </w:rPr>
        <w:br w:type="page"/>
      </w:r>
    </w:p>
    <w:p w:rsidR="00F30EE5" w:rsidRPr="00EC46EE" w:rsidRDefault="00F30EE5" w:rsidP="00EC46EE">
      <w:pPr>
        <w:spacing w:after="0" w:line="240" w:lineRule="auto"/>
        <w:jc w:val="both"/>
        <w:rPr>
          <w:rFonts w:ascii="Times New Roman" w:hAnsi="Times New Roman"/>
          <w:sz w:val="24"/>
          <w:szCs w:val="24"/>
        </w:rPr>
      </w:pPr>
    </w:p>
    <w:p w:rsidR="00F30EE5" w:rsidRPr="00EC46EE" w:rsidRDefault="00F30EE5" w:rsidP="00EC46EE">
      <w:pPr>
        <w:spacing w:after="0" w:line="240" w:lineRule="auto"/>
        <w:jc w:val="center"/>
        <w:rPr>
          <w:rFonts w:ascii="Times New Roman" w:hAnsi="Times New Roman"/>
          <w:sz w:val="24"/>
          <w:szCs w:val="24"/>
        </w:rPr>
      </w:pPr>
      <w:r w:rsidRPr="00EC46EE">
        <w:rPr>
          <w:rFonts w:ascii="Times New Roman" w:hAnsi="Times New Roman"/>
          <w:sz w:val="24"/>
          <w:szCs w:val="24"/>
        </w:rPr>
        <w:t>Содержание:</w:t>
      </w:r>
    </w:p>
    <w:p w:rsidR="00F30EE5" w:rsidRPr="00EC46EE" w:rsidRDefault="00F30EE5" w:rsidP="00EC46EE">
      <w:pPr>
        <w:spacing w:after="0" w:line="240" w:lineRule="auto"/>
        <w:jc w:val="both"/>
        <w:rPr>
          <w:rFonts w:ascii="Times New Roman" w:hAnsi="Times New Roman"/>
          <w:sz w:val="24"/>
          <w:szCs w:val="24"/>
        </w:rPr>
      </w:pPr>
    </w:p>
    <w:tbl>
      <w:tblPr>
        <w:tblStyle w:val="a4"/>
        <w:tblW w:w="0" w:type="auto"/>
        <w:tblLook w:val="04A0" w:firstRow="1" w:lastRow="0" w:firstColumn="1" w:lastColumn="0" w:noHBand="0" w:noVBand="1"/>
      </w:tblPr>
      <w:tblGrid>
        <w:gridCol w:w="12866"/>
        <w:gridCol w:w="1920"/>
      </w:tblGrid>
      <w:tr w:rsidR="00681CAF" w:rsidTr="002857EE">
        <w:tc>
          <w:tcPr>
            <w:tcW w:w="12866" w:type="dxa"/>
          </w:tcPr>
          <w:p w:rsidR="00681CAF" w:rsidRPr="00681CAF" w:rsidRDefault="00681CAF" w:rsidP="0079484F">
            <w:pPr>
              <w:pStyle w:val="a5"/>
              <w:numPr>
                <w:ilvl w:val="0"/>
                <w:numId w:val="4"/>
              </w:numPr>
              <w:spacing w:after="0" w:line="240" w:lineRule="auto"/>
              <w:jc w:val="both"/>
              <w:rPr>
                <w:rFonts w:ascii="Times New Roman" w:hAnsi="Times New Roman"/>
                <w:b/>
                <w:sz w:val="24"/>
                <w:szCs w:val="24"/>
              </w:rPr>
            </w:pPr>
            <w:r w:rsidRPr="00681CAF">
              <w:rPr>
                <w:rFonts w:ascii="Times New Roman" w:hAnsi="Times New Roman"/>
                <w:b/>
                <w:sz w:val="24"/>
                <w:szCs w:val="24"/>
              </w:rPr>
              <w:t>ЦЕЛЕВОЙ РАЗДЕЛ</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w:t>
            </w:r>
          </w:p>
        </w:tc>
      </w:tr>
      <w:tr w:rsidR="00681CAF" w:rsidTr="002857EE">
        <w:tc>
          <w:tcPr>
            <w:tcW w:w="12866" w:type="dxa"/>
          </w:tcPr>
          <w:p w:rsidR="00681CAF" w:rsidRPr="00681CAF" w:rsidRDefault="00681CAF" w:rsidP="0079484F">
            <w:pPr>
              <w:pStyle w:val="a5"/>
              <w:numPr>
                <w:ilvl w:val="1"/>
                <w:numId w:val="4"/>
              </w:numPr>
              <w:spacing w:after="0" w:line="240" w:lineRule="auto"/>
              <w:ind w:left="1134"/>
              <w:jc w:val="both"/>
              <w:rPr>
                <w:rFonts w:ascii="Times New Roman" w:hAnsi="Times New Roman"/>
                <w:sz w:val="24"/>
                <w:szCs w:val="24"/>
              </w:rPr>
            </w:pPr>
            <w:r w:rsidRPr="00794C25">
              <w:rPr>
                <w:rFonts w:ascii="Times New Roman" w:hAnsi="Times New Roman"/>
                <w:sz w:val="24"/>
                <w:szCs w:val="24"/>
              </w:rPr>
              <w:t>Пояснительная записка</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w:t>
            </w:r>
          </w:p>
        </w:tc>
      </w:tr>
      <w:tr w:rsidR="00681CAF" w:rsidTr="002857EE">
        <w:tc>
          <w:tcPr>
            <w:tcW w:w="12866" w:type="dxa"/>
          </w:tcPr>
          <w:p w:rsidR="00681CAF" w:rsidRPr="00681CAF" w:rsidRDefault="00681CAF" w:rsidP="0079484F">
            <w:pPr>
              <w:pStyle w:val="a5"/>
              <w:numPr>
                <w:ilvl w:val="1"/>
                <w:numId w:val="4"/>
              </w:numPr>
              <w:spacing w:after="0" w:line="240" w:lineRule="auto"/>
              <w:ind w:left="1134"/>
              <w:jc w:val="both"/>
              <w:rPr>
                <w:rFonts w:ascii="Times New Roman" w:hAnsi="Times New Roman"/>
                <w:sz w:val="24"/>
                <w:szCs w:val="24"/>
              </w:rPr>
            </w:pPr>
            <w:r>
              <w:rPr>
                <w:rFonts w:ascii="Times New Roman" w:hAnsi="Times New Roman"/>
                <w:sz w:val="24"/>
                <w:szCs w:val="24"/>
              </w:rPr>
              <w:t>Цели и задачи реализации рабочей программы</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w:t>
            </w:r>
          </w:p>
        </w:tc>
      </w:tr>
      <w:tr w:rsidR="00681CAF" w:rsidTr="002857EE">
        <w:tc>
          <w:tcPr>
            <w:tcW w:w="12866" w:type="dxa"/>
          </w:tcPr>
          <w:p w:rsidR="00681CAF" w:rsidRPr="00681CAF" w:rsidRDefault="00681CAF" w:rsidP="0079484F">
            <w:pPr>
              <w:pStyle w:val="a5"/>
              <w:numPr>
                <w:ilvl w:val="1"/>
                <w:numId w:val="4"/>
              </w:numPr>
              <w:spacing w:after="0" w:line="240" w:lineRule="auto"/>
              <w:ind w:left="1134"/>
              <w:jc w:val="both"/>
              <w:rPr>
                <w:rFonts w:ascii="Times New Roman" w:hAnsi="Times New Roman"/>
                <w:sz w:val="24"/>
                <w:szCs w:val="24"/>
              </w:rPr>
            </w:pPr>
            <w:r>
              <w:rPr>
                <w:rFonts w:ascii="Times New Roman" w:hAnsi="Times New Roman"/>
                <w:sz w:val="24"/>
                <w:szCs w:val="24"/>
              </w:rPr>
              <w:t xml:space="preserve">Принципы </w:t>
            </w:r>
            <w:r w:rsidR="00F87F30">
              <w:rPr>
                <w:rFonts w:ascii="Times New Roman" w:hAnsi="Times New Roman"/>
                <w:sz w:val="24"/>
                <w:szCs w:val="24"/>
              </w:rPr>
              <w:t xml:space="preserve">и подходы </w:t>
            </w:r>
            <w:r>
              <w:rPr>
                <w:rFonts w:ascii="Times New Roman" w:hAnsi="Times New Roman"/>
                <w:sz w:val="24"/>
                <w:szCs w:val="24"/>
              </w:rPr>
              <w:t>формирования рабочей программы</w:t>
            </w:r>
          </w:p>
        </w:tc>
        <w:tc>
          <w:tcPr>
            <w:tcW w:w="1920" w:type="dxa"/>
          </w:tcPr>
          <w:p w:rsidR="00681CAF" w:rsidRDefault="00386D00" w:rsidP="00003643">
            <w:pPr>
              <w:spacing w:after="0" w:line="240" w:lineRule="auto"/>
              <w:jc w:val="right"/>
              <w:rPr>
                <w:rFonts w:ascii="Times New Roman" w:hAnsi="Times New Roman"/>
                <w:sz w:val="24"/>
                <w:szCs w:val="24"/>
              </w:rPr>
            </w:pPr>
            <w:r>
              <w:rPr>
                <w:rFonts w:ascii="Times New Roman" w:hAnsi="Times New Roman"/>
                <w:sz w:val="24"/>
                <w:szCs w:val="24"/>
              </w:rPr>
              <w:t>5</w:t>
            </w:r>
          </w:p>
        </w:tc>
      </w:tr>
      <w:tr w:rsidR="00681CAF" w:rsidTr="002857EE">
        <w:tc>
          <w:tcPr>
            <w:tcW w:w="12866" w:type="dxa"/>
          </w:tcPr>
          <w:p w:rsidR="00681CAF" w:rsidRPr="00681CAF" w:rsidRDefault="00681CAF" w:rsidP="0079484F">
            <w:pPr>
              <w:pStyle w:val="a5"/>
              <w:numPr>
                <w:ilvl w:val="1"/>
                <w:numId w:val="4"/>
              </w:numPr>
              <w:spacing w:after="0" w:line="240" w:lineRule="auto"/>
              <w:ind w:left="1134"/>
              <w:jc w:val="both"/>
              <w:rPr>
                <w:rFonts w:ascii="Times New Roman" w:hAnsi="Times New Roman"/>
                <w:sz w:val="24"/>
                <w:szCs w:val="24"/>
              </w:rPr>
            </w:pPr>
            <w:r>
              <w:rPr>
                <w:rFonts w:ascii="Times New Roman" w:hAnsi="Times New Roman"/>
                <w:sz w:val="24"/>
                <w:szCs w:val="24"/>
              </w:rPr>
              <w:t xml:space="preserve">Характеристика возрастных особенностей </w:t>
            </w:r>
            <w:r w:rsidR="00F87F30">
              <w:rPr>
                <w:rFonts w:ascii="Times New Roman" w:hAnsi="Times New Roman"/>
                <w:sz w:val="24"/>
                <w:szCs w:val="24"/>
              </w:rPr>
              <w:t xml:space="preserve">развития детей </w:t>
            </w:r>
            <w:r w:rsidR="001D38A8">
              <w:rPr>
                <w:rFonts w:ascii="Times New Roman" w:hAnsi="Times New Roman"/>
                <w:sz w:val="24"/>
                <w:szCs w:val="24"/>
              </w:rPr>
              <w:t>подготовительного к школе</w:t>
            </w:r>
            <w:r w:rsidR="00F87F30">
              <w:rPr>
                <w:rFonts w:ascii="Times New Roman" w:hAnsi="Times New Roman"/>
                <w:sz w:val="24"/>
                <w:szCs w:val="24"/>
              </w:rPr>
              <w:t xml:space="preserve"> возраста</w:t>
            </w:r>
          </w:p>
        </w:tc>
        <w:tc>
          <w:tcPr>
            <w:tcW w:w="1920" w:type="dxa"/>
          </w:tcPr>
          <w:p w:rsidR="00681CAF" w:rsidRDefault="00386D00" w:rsidP="00003643">
            <w:pPr>
              <w:spacing w:after="0" w:line="240" w:lineRule="auto"/>
              <w:jc w:val="right"/>
              <w:rPr>
                <w:rFonts w:ascii="Times New Roman" w:hAnsi="Times New Roman"/>
                <w:sz w:val="24"/>
                <w:szCs w:val="24"/>
              </w:rPr>
            </w:pPr>
            <w:r>
              <w:rPr>
                <w:rFonts w:ascii="Times New Roman" w:hAnsi="Times New Roman"/>
                <w:sz w:val="24"/>
                <w:szCs w:val="24"/>
              </w:rPr>
              <w:t>5</w:t>
            </w:r>
          </w:p>
        </w:tc>
      </w:tr>
      <w:tr w:rsidR="00681CAF" w:rsidTr="002857EE">
        <w:tc>
          <w:tcPr>
            <w:tcW w:w="12866" w:type="dxa"/>
          </w:tcPr>
          <w:p w:rsidR="00681CAF" w:rsidRPr="00681CAF" w:rsidRDefault="00681CAF" w:rsidP="0079484F">
            <w:pPr>
              <w:pStyle w:val="a5"/>
              <w:numPr>
                <w:ilvl w:val="1"/>
                <w:numId w:val="4"/>
              </w:numPr>
              <w:spacing w:after="0" w:line="240" w:lineRule="auto"/>
              <w:ind w:left="1134"/>
              <w:jc w:val="both"/>
              <w:rPr>
                <w:rFonts w:ascii="Times New Roman" w:hAnsi="Times New Roman"/>
                <w:sz w:val="24"/>
                <w:szCs w:val="24"/>
              </w:rPr>
            </w:pPr>
            <w:r>
              <w:rPr>
                <w:rFonts w:ascii="Times New Roman" w:hAnsi="Times New Roman"/>
                <w:sz w:val="24"/>
                <w:szCs w:val="24"/>
              </w:rPr>
              <w:t>Целевые ори</w:t>
            </w:r>
            <w:r w:rsidR="00F87F30">
              <w:rPr>
                <w:rFonts w:ascii="Times New Roman" w:hAnsi="Times New Roman"/>
                <w:sz w:val="24"/>
                <w:szCs w:val="24"/>
              </w:rPr>
              <w:t xml:space="preserve">ентиры образования  в </w:t>
            </w:r>
            <w:r w:rsidR="001D38A8">
              <w:rPr>
                <w:rFonts w:ascii="Times New Roman" w:hAnsi="Times New Roman"/>
                <w:sz w:val="24"/>
                <w:szCs w:val="24"/>
              </w:rPr>
              <w:t>подготовительном к школе</w:t>
            </w:r>
            <w:r w:rsidR="00F87F30">
              <w:rPr>
                <w:rFonts w:ascii="Times New Roman" w:hAnsi="Times New Roman"/>
                <w:sz w:val="24"/>
                <w:szCs w:val="24"/>
              </w:rPr>
              <w:t xml:space="preserve"> возрасте</w:t>
            </w:r>
          </w:p>
        </w:tc>
        <w:tc>
          <w:tcPr>
            <w:tcW w:w="1920" w:type="dxa"/>
          </w:tcPr>
          <w:p w:rsidR="00681CAF" w:rsidRDefault="00386D00" w:rsidP="00003643">
            <w:pPr>
              <w:spacing w:after="0" w:line="240" w:lineRule="auto"/>
              <w:jc w:val="right"/>
              <w:rPr>
                <w:rFonts w:ascii="Times New Roman" w:hAnsi="Times New Roman"/>
                <w:sz w:val="24"/>
                <w:szCs w:val="24"/>
              </w:rPr>
            </w:pPr>
            <w:r>
              <w:rPr>
                <w:rFonts w:ascii="Times New Roman" w:hAnsi="Times New Roman"/>
                <w:sz w:val="24"/>
                <w:szCs w:val="24"/>
              </w:rPr>
              <w:t>9</w:t>
            </w:r>
          </w:p>
        </w:tc>
      </w:tr>
      <w:tr w:rsidR="00F87F30" w:rsidTr="002857EE">
        <w:tc>
          <w:tcPr>
            <w:tcW w:w="12866" w:type="dxa"/>
          </w:tcPr>
          <w:p w:rsidR="00F87F30" w:rsidRDefault="00F87F30" w:rsidP="0079484F">
            <w:pPr>
              <w:pStyle w:val="a5"/>
              <w:numPr>
                <w:ilvl w:val="1"/>
                <w:numId w:val="4"/>
              </w:numPr>
              <w:spacing w:after="0" w:line="240" w:lineRule="auto"/>
              <w:ind w:left="1134"/>
              <w:jc w:val="both"/>
              <w:rPr>
                <w:rFonts w:ascii="Times New Roman" w:hAnsi="Times New Roman"/>
                <w:sz w:val="24"/>
                <w:szCs w:val="24"/>
              </w:rPr>
            </w:pPr>
            <w:r>
              <w:rPr>
                <w:rFonts w:ascii="Times New Roman" w:hAnsi="Times New Roman"/>
                <w:sz w:val="24"/>
                <w:szCs w:val="24"/>
              </w:rPr>
              <w:t>Планируемые результаты освоения Программы</w:t>
            </w:r>
          </w:p>
        </w:tc>
        <w:tc>
          <w:tcPr>
            <w:tcW w:w="1920" w:type="dxa"/>
          </w:tcPr>
          <w:p w:rsidR="00F87F30" w:rsidRDefault="00386D00" w:rsidP="00003643">
            <w:pPr>
              <w:spacing w:after="0" w:line="240" w:lineRule="auto"/>
              <w:jc w:val="right"/>
              <w:rPr>
                <w:rFonts w:ascii="Times New Roman" w:hAnsi="Times New Roman"/>
                <w:sz w:val="24"/>
                <w:szCs w:val="24"/>
              </w:rPr>
            </w:pPr>
            <w:r>
              <w:rPr>
                <w:rFonts w:ascii="Times New Roman" w:hAnsi="Times New Roman"/>
                <w:sz w:val="24"/>
                <w:szCs w:val="24"/>
              </w:rPr>
              <w:t>15</w:t>
            </w:r>
          </w:p>
        </w:tc>
      </w:tr>
      <w:tr w:rsidR="00681CAF" w:rsidTr="002857EE">
        <w:tc>
          <w:tcPr>
            <w:tcW w:w="12866" w:type="dxa"/>
          </w:tcPr>
          <w:p w:rsidR="00681CAF" w:rsidRPr="00681CAF" w:rsidRDefault="00681CAF" w:rsidP="0079484F">
            <w:pPr>
              <w:pStyle w:val="a5"/>
              <w:numPr>
                <w:ilvl w:val="0"/>
                <w:numId w:val="4"/>
              </w:numPr>
              <w:spacing w:after="0" w:line="240" w:lineRule="auto"/>
              <w:jc w:val="both"/>
              <w:rPr>
                <w:rFonts w:ascii="Times New Roman" w:hAnsi="Times New Roman"/>
                <w:b/>
                <w:sz w:val="24"/>
                <w:szCs w:val="24"/>
              </w:rPr>
            </w:pPr>
            <w:r w:rsidRPr="00681CAF">
              <w:rPr>
                <w:rFonts w:ascii="Times New Roman" w:hAnsi="Times New Roman"/>
                <w:b/>
                <w:sz w:val="24"/>
                <w:szCs w:val="24"/>
              </w:rPr>
              <w:t>СОДЕРЖАТЕЛЬНЫЙ РАЗДЕЛ</w:t>
            </w:r>
          </w:p>
        </w:tc>
        <w:tc>
          <w:tcPr>
            <w:tcW w:w="1920" w:type="dxa"/>
          </w:tcPr>
          <w:p w:rsidR="00681CAF" w:rsidRDefault="00386D00" w:rsidP="00003643">
            <w:pPr>
              <w:spacing w:after="0" w:line="240" w:lineRule="auto"/>
              <w:jc w:val="right"/>
              <w:rPr>
                <w:rFonts w:ascii="Times New Roman" w:hAnsi="Times New Roman"/>
                <w:sz w:val="24"/>
                <w:szCs w:val="24"/>
              </w:rPr>
            </w:pPr>
            <w:r>
              <w:rPr>
                <w:rFonts w:ascii="Times New Roman" w:hAnsi="Times New Roman"/>
                <w:sz w:val="24"/>
                <w:szCs w:val="24"/>
              </w:rPr>
              <w:t>19</w:t>
            </w:r>
          </w:p>
        </w:tc>
      </w:tr>
      <w:tr w:rsidR="00681CAF" w:rsidTr="002857EE">
        <w:tc>
          <w:tcPr>
            <w:tcW w:w="12866" w:type="dxa"/>
          </w:tcPr>
          <w:p w:rsidR="00681CAF" w:rsidRPr="00681CAF" w:rsidRDefault="00681CAF" w:rsidP="002857EE">
            <w:pPr>
              <w:spacing w:after="0" w:line="240" w:lineRule="auto"/>
              <w:ind w:left="851"/>
              <w:jc w:val="both"/>
              <w:rPr>
                <w:rFonts w:ascii="Times New Roman" w:hAnsi="Times New Roman"/>
                <w:sz w:val="24"/>
                <w:szCs w:val="24"/>
              </w:rPr>
            </w:pPr>
            <w:r w:rsidRPr="00AF5A0F">
              <w:rPr>
                <w:rFonts w:ascii="Times New Roman" w:hAnsi="Times New Roman"/>
                <w:sz w:val="24"/>
                <w:szCs w:val="24"/>
              </w:rPr>
              <w:t>2.1. Педагогический мониторинг</w:t>
            </w:r>
          </w:p>
        </w:tc>
        <w:tc>
          <w:tcPr>
            <w:tcW w:w="1920" w:type="dxa"/>
          </w:tcPr>
          <w:p w:rsidR="00681CAF" w:rsidRDefault="00386D00" w:rsidP="00003643">
            <w:pPr>
              <w:spacing w:after="0" w:line="240" w:lineRule="auto"/>
              <w:jc w:val="right"/>
              <w:rPr>
                <w:rFonts w:ascii="Times New Roman" w:hAnsi="Times New Roman"/>
                <w:sz w:val="24"/>
                <w:szCs w:val="24"/>
              </w:rPr>
            </w:pPr>
            <w:r>
              <w:rPr>
                <w:rFonts w:ascii="Times New Roman" w:hAnsi="Times New Roman"/>
                <w:sz w:val="24"/>
                <w:szCs w:val="24"/>
              </w:rPr>
              <w:t>19</w:t>
            </w:r>
          </w:p>
        </w:tc>
      </w:tr>
      <w:tr w:rsidR="00681CAF" w:rsidTr="002857EE">
        <w:tc>
          <w:tcPr>
            <w:tcW w:w="12866" w:type="dxa"/>
          </w:tcPr>
          <w:p w:rsidR="00681CAF" w:rsidRPr="00681CAF" w:rsidRDefault="00681CAF" w:rsidP="001F6CF5">
            <w:pPr>
              <w:spacing w:after="0" w:line="240" w:lineRule="auto"/>
              <w:ind w:left="851"/>
              <w:jc w:val="both"/>
              <w:rPr>
                <w:rFonts w:ascii="Times New Roman" w:hAnsi="Times New Roman"/>
                <w:sz w:val="24"/>
                <w:szCs w:val="24"/>
              </w:rPr>
            </w:pPr>
            <w:r w:rsidRPr="00AF5A0F">
              <w:rPr>
                <w:rFonts w:ascii="Times New Roman" w:hAnsi="Times New Roman"/>
                <w:sz w:val="24"/>
                <w:szCs w:val="24"/>
              </w:rPr>
              <w:t xml:space="preserve">2.2. </w:t>
            </w:r>
            <w:r w:rsidR="001F6CF5" w:rsidRPr="00AF5A0F">
              <w:rPr>
                <w:rFonts w:ascii="Times New Roman" w:hAnsi="Times New Roman"/>
                <w:sz w:val="24"/>
                <w:szCs w:val="24"/>
              </w:rPr>
              <w:t>Календарно-тематический план</w:t>
            </w:r>
          </w:p>
        </w:tc>
        <w:tc>
          <w:tcPr>
            <w:tcW w:w="1920" w:type="dxa"/>
          </w:tcPr>
          <w:p w:rsidR="00681CAF" w:rsidRDefault="00386D00" w:rsidP="00003643">
            <w:pPr>
              <w:spacing w:after="0" w:line="240" w:lineRule="auto"/>
              <w:jc w:val="right"/>
              <w:rPr>
                <w:rFonts w:ascii="Times New Roman" w:hAnsi="Times New Roman"/>
                <w:sz w:val="24"/>
                <w:szCs w:val="24"/>
              </w:rPr>
            </w:pPr>
            <w:r>
              <w:rPr>
                <w:rFonts w:ascii="Times New Roman" w:hAnsi="Times New Roman"/>
                <w:sz w:val="24"/>
                <w:szCs w:val="24"/>
              </w:rPr>
              <w:t>21</w:t>
            </w:r>
          </w:p>
        </w:tc>
      </w:tr>
      <w:tr w:rsidR="001936E4" w:rsidTr="002857EE">
        <w:tc>
          <w:tcPr>
            <w:tcW w:w="12866" w:type="dxa"/>
          </w:tcPr>
          <w:p w:rsidR="001936E4" w:rsidRPr="00AF5A0F" w:rsidRDefault="005B7CFE" w:rsidP="001F6CF5">
            <w:pPr>
              <w:spacing w:after="0" w:line="240" w:lineRule="auto"/>
              <w:ind w:left="851"/>
              <w:jc w:val="both"/>
              <w:rPr>
                <w:rFonts w:ascii="Times New Roman" w:hAnsi="Times New Roman"/>
                <w:sz w:val="24"/>
                <w:szCs w:val="24"/>
              </w:rPr>
            </w:pPr>
            <w:r w:rsidRPr="00AF5A0F">
              <w:rPr>
                <w:rFonts w:ascii="Times New Roman" w:hAnsi="Times New Roman"/>
                <w:sz w:val="24"/>
                <w:szCs w:val="24"/>
              </w:rPr>
              <w:t>2.3</w:t>
            </w:r>
            <w:r>
              <w:rPr>
                <w:rFonts w:ascii="Times New Roman" w:hAnsi="Times New Roman"/>
                <w:sz w:val="24"/>
                <w:szCs w:val="24"/>
              </w:rPr>
              <w:t xml:space="preserve">. </w:t>
            </w:r>
            <w:r w:rsidR="001F6CF5" w:rsidRPr="00AF5A0F">
              <w:rPr>
                <w:rFonts w:ascii="Times New Roman" w:hAnsi="Times New Roman"/>
                <w:sz w:val="24"/>
                <w:szCs w:val="24"/>
              </w:rPr>
              <w:t>Учебный план</w:t>
            </w:r>
          </w:p>
        </w:tc>
        <w:tc>
          <w:tcPr>
            <w:tcW w:w="1920" w:type="dxa"/>
          </w:tcPr>
          <w:p w:rsidR="001936E4" w:rsidRDefault="00386D00" w:rsidP="00003643">
            <w:pPr>
              <w:spacing w:after="0" w:line="240" w:lineRule="auto"/>
              <w:jc w:val="right"/>
              <w:rPr>
                <w:rFonts w:ascii="Times New Roman" w:hAnsi="Times New Roman"/>
                <w:sz w:val="24"/>
                <w:szCs w:val="24"/>
              </w:rPr>
            </w:pPr>
            <w:r>
              <w:rPr>
                <w:rFonts w:ascii="Times New Roman" w:hAnsi="Times New Roman"/>
                <w:sz w:val="24"/>
                <w:szCs w:val="24"/>
              </w:rPr>
              <w:t>22</w:t>
            </w:r>
          </w:p>
        </w:tc>
      </w:tr>
      <w:tr w:rsidR="00681CAF" w:rsidTr="002857EE">
        <w:tc>
          <w:tcPr>
            <w:tcW w:w="12866" w:type="dxa"/>
          </w:tcPr>
          <w:p w:rsidR="00F87F30" w:rsidRPr="00681CAF" w:rsidRDefault="005B7CFE" w:rsidP="00E33116">
            <w:pPr>
              <w:spacing w:after="0" w:line="240" w:lineRule="auto"/>
              <w:ind w:left="851"/>
              <w:jc w:val="both"/>
              <w:rPr>
                <w:rFonts w:ascii="Times New Roman" w:hAnsi="Times New Roman"/>
                <w:sz w:val="24"/>
                <w:szCs w:val="24"/>
              </w:rPr>
            </w:pPr>
            <w:r>
              <w:rPr>
                <w:rFonts w:ascii="Times New Roman" w:hAnsi="Times New Roman"/>
                <w:sz w:val="24"/>
                <w:szCs w:val="24"/>
              </w:rPr>
              <w:t>2.4.</w:t>
            </w:r>
            <w:r w:rsidR="00681CAF" w:rsidRPr="00AF5A0F">
              <w:rPr>
                <w:rFonts w:ascii="Times New Roman" w:hAnsi="Times New Roman"/>
                <w:sz w:val="24"/>
                <w:szCs w:val="24"/>
              </w:rPr>
              <w:t xml:space="preserve"> </w:t>
            </w:r>
            <w:r w:rsidR="00E33116">
              <w:rPr>
                <w:rFonts w:ascii="Times New Roman" w:hAnsi="Times New Roman"/>
                <w:sz w:val="24"/>
                <w:szCs w:val="24"/>
              </w:rPr>
              <w:t>Формы и приемы организации образовательного процесса</w:t>
            </w:r>
          </w:p>
        </w:tc>
        <w:tc>
          <w:tcPr>
            <w:tcW w:w="1920" w:type="dxa"/>
          </w:tcPr>
          <w:p w:rsidR="00681CAF" w:rsidRDefault="00386D00" w:rsidP="00003643">
            <w:pPr>
              <w:spacing w:after="0" w:line="240" w:lineRule="auto"/>
              <w:jc w:val="right"/>
              <w:rPr>
                <w:rFonts w:ascii="Times New Roman" w:hAnsi="Times New Roman"/>
                <w:sz w:val="24"/>
                <w:szCs w:val="24"/>
              </w:rPr>
            </w:pPr>
            <w:r>
              <w:rPr>
                <w:rFonts w:ascii="Times New Roman" w:hAnsi="Times New Roman"/>
                <w:sz w:val="24"/>
                <w:szCs w:val="24"/>
              </w:rPr>
              <w:t>25</w:t>
            </w:r>
          </w:p>
        </w:tc>
      </w:tr>
      <w:tr w:rsidR="00F87F30" w:rsidTr="002857EE">
        <w:tc>
          <w:tcPr>
            <w:tcW w:w="12866" w:type="dxa"/>
          </w:tcPr>
          <w:p w:rsidR="00F87F30" w:rsidRPr="00AF5A0F" w:rsidRDefault="005B7CFE" w:rsidP="001D38A8">
            <w:pPr>
              <w:spacing w:after="0" w:line="240" w:lineRule="auto"/>
              <w:ind w:left="851"/>
              <w:jc w:val="both"/>
              <w:rPr>
                <w:rFonts w:ascii="Times New Roman" w:hAnsi="Times New Roman"/>
                <w:sz w:val="24"/>
                <w:szCs w:val="24"/>
              </w:rPr>
            </w:pPr>
            <w:r>
              <w:rPr>
                <w:rFonts w:ascii="Times New Roman" w:hAnsi="Times New Roman"/>
                <w:sz w:val="24"/>
                <w:szCs w:val="24"/>
              </w:rPr>
              <w:t xml:space="preserve">2.5. </w:t>
            </w:r>
            <w:r w:rsidR="00F87F30">
              <w:rPr>
                <w:rFonts w:ascii="Times New Roman" w:hAnsi="Times New Roman"/>
                <w:sz w:val="24"/>
                <w:szCs w:val="24"/>
              </w:rPr>
              <w:t xml:space="preserve">Особенности реализации образовательной программы с детьми </w:t>
            </w:r>
            <w:r w:rsidR="001D38A8">
              <w:rPr>
                <w:rFonts w:ascii="Times New Roman" w:hAnsi="Times New Roman"/>
                <w:sz w:val="24"/>
                <w:szCs w:val="24"/>
              </w:rPr>
              <w:t>подготовительного к школе</w:t>
            </w:r>
            <w:r w:rsidR="00F87F30">
              <w:rPr>
                <w:rFonts w:ascii="Times New Roman" w:hAnsi="Times New Roman"/>
                <w:sz w:val="24"/>
                <w:szCs w:val="24"/>
              </w:rPr>
              <w:t xml:space="preserve"> возраста</w:t>
            </w:r>
          </w:p>
        </w:tc>
        <w:tc>
          <w:tcPr>
            <w:tcW w:w="1920" w:type="dxa"/>
          </w:tcPr>
          <w:p w:rsidR="00F87F30" w:rsidRDefault="00386D00" w:rsidP="00003643">
            <w:pPr>
              <w:spacing w:after="0" w:line="240" w:lineRule="auto"/>
              <w:jc w:val="right"/>
              <w:rPr>
                <w:rFonts w:ascii="Times New Roman" w:hAnsi="Times New Roman"/>
                <w:sz w:val="24"/>
                <w:szCs w:val="24"/>
              </w:rPr>
            </w:pPr>
            <w:r>
              <w:rPr>
                <w:rFonts w:ascii="Times New Roman" w:hAnsi="Times New Roman"/>
                <w:sz w:val="24"/>
                <w:szCs w:val="24"/>
              </w:rPr>
              <w:t>30</w:t>
            </w:r>
          </w:p>
        </w:tc>
      </w:tr>
      <w:tr w:rsidR="00681CAF" w:rsidTr="002857EE">
        <w:tc>
          <w:tcPr>
            <w:tcW w:w="12866" w:type="dxa"/>
          </w:tcPr>
          <w:p w:rsidR="00681CAF" w:rsidRPr="00681CAF" w:rsidRDefault="00681CAF" w:rsidP="0079484F">
            <w:pPr>
              <w:pStyle w:val="a5"/>
              <w:numPr>
                <w:ilvl w:val="0"/>
                <w:numId w:val="4"/>
              </w:numPr>
              <w:spacing w:after="0" w:line="240" w:lineRule="auto"/>
              <w:jc w:val="both"/>
              <w:rPr>
                <w:rFonts w:ascii="Times New Roman" w:hAnsi="Times New Roman"/>
                <w:b/>
                <w:sz w:val="24"/>
                <w:szCs w:val="24"/>
              </w:rPr>
            </w:pPr>
            <w:r w:rsidRPr="00681CAF">
              <w:rPr>
                <w:rFonts w:ascii="Times New Roman" w:hAnsi="Times New Roman"/>
                <w:b/>
                <w:sz w:val="24"/>
                <w:szCs w:val="24"/>
              </w:rPr>
              <w:t>ОРГАНИЗАЦИОННЫЙ РАЗДЕЛ</w:t>
            </w:r>
          </w:p>
        </w:tc>
        <w:tc>
          <w:tcPr>
            <w:tcW w:w="1920" w:type="dxa"/>
          </w:tcPr>
          <w:p w:rsidR="00681CAF" w:rsidRDefault="00386D00" w:rsidP="00003643">
            <w:pPr>
              <w:spacing w:after="0" w:line="240" w:lineRule="auto"/>
              <w:jc w:val="right"/>
              <w:rPr>
                <w:rFonts w:ascii="Times New Roman" w:hAnsi="Times New Roman"/>
                <w:sz w:val="24"/>
                <w:szCs w:val="24"/>
              </w:rPr>
            </w:pPr>
            <w:r>
              <w:rPr>
                <w:rFonts w:ascii="Times New Roman" w:hAnsi="Times New Roman"/>
                <w:sz w:val="24"/>
                <w:szCs w:val="24"/>
              </w:rPr>
              <w:t>41</w:t>
            </w:r>
          </w:p>
        </w:tc>
      </w:tr>
      <w:tr w:rsidR="00681CAF" w:rsidTr="002857EE">
        <w:tc>
          <w:tcPr>
            <w:tcW w:w="12866" w:type="dxa"/>
          </w:tcPr>
          <w:p w:rsidR="00681CAF" w:rsidRPr="00F87F30" w:rsidRDefault="00F87F30" w:rsidP="002857EE">
            <w:pPr>
              <w:pStyle w:val="a5"/>
              <w:spacing w:after="0" w:line="240" w:lineRule="auto"/>
              <w:ind w:left="851"/>
              <w:jc w:val="both"/>
              <w:rPr>
                <w:rFonts w:ascii="Times New Roman" w:hAnsi="Times New Roman"/>
                <w:sz w:val="24"/>
                <w:szCs w:val="24"/>
              </w:rPr>
            </w:pPr>
            <w:r w:rsidRPr="00F87F30">
              <w:rPr>
                <w:rFonts w:ascii="Times New Roman" w:hAnsi="Times New Roman"/>
                <w:sz w:val="24"/>
                <w:szCs w:val="24"/>
              </w:rPr>
              <w:t xml:space="preserve">3.1. </w:t>
            </w:r>
            <w:r w:rsidR="002857EE">
              <w:rPr>
                <w:rFonts w:ascii="Times New Roman" w:hAnsi="Times New Roman"/>
                <w:sz w:val="24"/>
                <w:szCs w:val="24"/>
              </w:rPr>
              <w:t>Кадровое обеспечение рабочей программы</w:t>
            </w:r>
          </w:p>
        </w:tc>
        <w:tc>
          <w:tcPr>
            <w:tcW w:w="1920" w:type="dxa"/>
          </w:tcPr>
          <w:p w:rsidR="00681CAF" w:rsidRDefault="00386D00" w:rsidP="00003643">
            <w:pPr>
              <w:spacing w:after="0" w:line="240" w:lineRule="auto"/>
              <w:jc w:val="right"/>
              <w:rPr>
                <w:rFonts w:ascii="Times New Roman" w:hAnsi="Times New Roman"/>
                <w:sz w:val="24"/>
                <w:szCs w:val="24"/>
              </w:rPr>
            </w:pPr>
            <w:r>
              <w:rPr>
                <w:rFonts w:ascii="Times New Roman" w:hAnsi="Times New Roman"/>
                <w:sz w:val="24"/>
                <w:szCs w:val="24"/>
              </w:rPr>
              <w:t>41</w:t>
            </w:r>
          </w:p>
        </w:tc>
      </w:tr>
      <w:tr w:rsidR="00681CAF" w:rsidTr="002857EE">
        <w:tc>
          <w:tcPr>
            <w:tcW w:w="12866" w:type="dxa"/>
          </w:tcPr>
          <w:p w:rsidR="00681CAF" w:rsidRPr="00F87F30" w:rsidRDefault="002857EE" w:rsidP="002857EE">
            <w:pPr>
              <w:pStyle w:val="a5"/>
              <w:spacing w:after="0" w:line="240" w:lineRule="auto"/>
              <w:ind w:left="851"/>
              <w:jc w:val="both"/>
              <w:rPr>
                <w:rFonts w:ascii="Times New Roman" w:hAnsi="Times New Roman"/>
                <w:sz w:val="24"/>
                <w:szCs w:val="24"/>
              </w:rPr>
            </w:pPr>
            <w:r>
              <w:rPr>
                <w:rFonts w:ascii="Times New Roman" w:hAnsi="Times New Roman"/>
                <w:sz w:val="24"/>
                <w:szCs w:val="24"/>
              </w:rPr>
              <w:t>3.2.</w:t>
            </w:r>
            <w:r w:rsidRPr="00F87F30">
              <w:rPr>
                <w:rFonts w:ascii="Times New Roman" w:hAnsi="Times New Roman"/>
                <w:sz w:val="24"/>
                <w:szCs w:val="24"/>
              </w:rPr>
              <w:t xml:space="preserve"> </w:t>
            </w:r>
            <w:r w:rsidR="008254DB" w:rsidRPr="008254DB">
              <w:rPr>
                <w:rFonts w:ascii="Times New Roman" w:hAnsi="Times New Roman"/>
                <w:sz w:val="24"/>
                <w:szCs w:val="24"/>
              </w:rPr>
              <w:t>Развивающая предметно-про</w:t>
            </w:r>
            <w:r w:rsidR="000F74E1">
              <w:rPr>
                <w:rFonts w:ascii="Times New Roman" w:hAnsi="Times New Roman"/>
                <w:sz w:val="24"/>
                <w:szCs w:val="24"/>
              </w:rPr>
              <w:t xml:space="preserve">странственная среда </w:t>
            </w:r>
          </w:p>
        </w:tc>
        <w:tc>
          <w:tcPr>
            <w:tcW w:w="1920" w:type="dxa"/>
          </w:tcPr>
          <w:p w:rsidR="00681CAF" w:rsidRDefault="00386D00" w:rsidP="00003643">
            <w:pPr>
              <w:spacing w:after="0" w:line="240" w:lineRule="auto"/>
              <w:jc w:val="right"/>
              <w:rPr>
                <w:rFonts w:ascii="Times New Roman" w:hAnsi="Times New Roman"/>
                <w:sz w:val="24"/>
                <w:szCs w:val="24"/>
              </w:rPr>
            </w:pPr>
            <w:r>
              <w:rPr>
                <w:rFonts w:ascii="Times New Roman" w:hAnsi="Times New Roman"/>
                <w:sz w:val="24"/>
                <w:szCs w:val="24"/>
              </w:rPr>
              <w:t>42</w:t>
            </w:r>
          </w:p>
        </w:tc>
      </w:tr>
      <w:tr w:rsidR="002857EE" w:rsidTr="002857EE">
        <w:tc>
          <w:tcPr>
            <w:tcW w:w="12866" w:type="dxa"/>
          </w:tcPr>
          <w:p w:rsidR="002857EE" w:rsidRPr="00F87F30" w:rsidRDefault="002857EE" w:rsidP="008254DB">
            <w:pPr>
              <w:pStyle w:val="a5"/>
              <w:spacing w:after="0" w:line="240" w:lineRule="auto"/>
              <w:ind w:left="851"/>
              <w:jc w:val="both"/>
              <w:rPr>
                <w:rFonts w:ascii="Times New Roman" w:hAnsi="Times New Roman"/>
                <w:sz w:val="24"/>
                <w:szCs w:val="24"/>
              </w:rPr>
            </w:pPr>
            <w:r w:rsidRPr="00F87F30">
              <w:rPr>
                <w:rFonts w:ascii="Times New Roman" w:hAnsi="Times New Roman"/>
                <w:sz w:val="24"/>
                <w:szCs w:val="24"/>
              </w:rPr>
              <w:t xml:space="preserve">3.3 </w:t>
            </w:r>
            <w:r w:rsidR="008254DB" w:rsidRPr="00F87F30">
              <w:rPr>
                <w:rFonts w:ascii="Times New Roman" w:hAnsi="Times New Roman"/>
                <w:sz w:val="24"/>
                <w:szCs w:val="24"/>
              </w:rPr>
              <w:t>Режим дня</w:t>
            </w:r>
          </w:p>
        </w:tc>
        <w:tc>
          <w:tcPr>
            <w:tcW w:w="1920" w:type="dxa"/>
          </w:tcPr>
          <w:p w:rsidR="002857EE" w:rsidRDefault="00386D00" w:rsidP="00003643">
            <w:pPr>
              <w:spacing w:after="0" w:line="240" w:lineRule="auto"/>
              <w:jc w:val="right"/>
              <w:rPr>
                <w:rFonts w:ascii="Times New Roman" w:hAnsi="Times New Roman"/>
                <w:sz w:val="24"/>
                <w:szCs w:val="24"/>
              </w:rPr>
            </w:pPr>
            <w:r>
              <w:rPr>
                <w:rFonts w:ascii="Times New Roman" w:hAnsi="Times New Roman"/>
                <w:sz w:val="24"/>
                <w:szCs w:val="24"/>
              </w:rPr>
              <w:t>46</w:t>
            </w:r>
          </w:p>
        </w:tc>
      </w:tr>
      <w:tr w:rsidR="002857EE" w:rsidTr="002857EE">
        <w:tc>
          <w:tcPr>
            <w:tcW w:w="12866" w:type="dxa"/>
          </w:tcPr>
          <w:p w:rsidR="002857EE" w:rsidRPr="00F87F30" w:rsidRDefault="002857EE" w:rsidP="008254DB">
            <w:pPr>
              <w:pStyle w:val="a5"/>
              <w:spacing w:after="0" w:line="240" w:lineRule="auto"/>
              <w:ind w:left="851"/>
              <w:jc w:val="both"/>
              <w:rPr>
                <w:rFonts w:ascii="Times New Roman" w:hAnsi="Times New Roman"/>
                <w:sz w:val="24"/>
                <w:szCs w:val="24"/>
              </w:rPr>
            </w:pPr>
            <w:r w:rsidRPr="00F87F30">
              <w:rPr>
                <w:rFonts w:ascii="Times New Roman" w:hAnsi="Times New Roman"/>
                <w:sz w:val="24"/>
                <w:szCs w:val="24"/>
              </w:rPr>
              <w:t>3.4.</w:t>
            </w:r>
            <w:r w:rsidR="008254DB">
              <w:rPr>
                <w:rFonts w:ascii="Times New Roman" w:hAnsi="Times New Roman"/>
                <w:sz w:val="24"/>
                <w:szCs w:val="24"/>
              </w:rPr>
              <w:t xml:space="preserve"> Регламент НОД</w:t>
            </w:r>
          </w:p>
        </w:tc>
        <w:tc>
          <w:tcPr>
            <w:tcW w:w="1920" w:type="dxa"/>
          </w:tcPr>
          <w:p w:rsidR="002857EE" w:rsidRDefault="00386D00" w:rsidP="00003643">
            <w:pPr>
              <w:spacing w:after="0" w:line="240" w:lineRule="auto"/>
              <w:jc w:val="right"/>
              <w:rPr>
                <w:rFonts w:ascii="Times New Roman" w:hAnsi="Times New Roman"/>
                <w:sz w:val="24"/>
                <w:szCs w:val="24"/>
              </w:rPr>
            </w:pPr>
            <w:r>
              <w:rPr>
                <w:rFonts w:ascii="Times New Roman" w:hAnsi="Times New Roman"/>
                <w:sz w:val="24"/>
                <w:szCs w:val="24"/>
              </w:rPr>
              <w:t>47</w:t>
            </w:r>
          </w:p>
        </w:tc>
      </w:tr>
      <w:tr w:rsidR="002857EE" w:rsidTr="002857EE">
        <w:tc>
          <w:tcPr>
            <w:tcW w:w="12866" w:type="dxa"/>
          </w:tcPr>
          <w:p w:rsidR="002857EE" w:rsidRPr="00F87F30" w:rsidRDefault="002857EE" w:rsidP="008254DB">
            <w:pPr>
              <w:pStyle w:val="a5"/>
              <w:spacing w:after="0" w:line="240" w:lineRule="auto"/>
              <w:ind w:left="851"/>
              <w:jc w:val="both"/>
              <w:rPr>
                <w:rFonts w:ascii="Times New Roman" w:hAnsi="Times New Roman"/>
                <w:sz w:val="24"/>
                <w:szCs w:val="24"/>
              </w:rPr>
            </w:pPr>
            <w:r>
              <w:rPr>
                <w:rFonts w:ascii="Times New Roman" w:hAnsi="Times New Roman"/>
                <w:sz w:val="24"/>
                <w:szCs w:val="24"/>
              </w:rPr>
              <w:t xml:space="preserve">3.5. </w:t>
            </w:r>
            <w:r w:rsidR="008254DB">
              <w:rPr>
                <w:rFonts w:ascii="Times New Roman" w:hAnsi="Times New Roman"/>
                <w:sz w:val="24"/>
                <w:szCs w:val="24"/>
              </w:rPr>
              <w:t>Программно-методический комплекс</w:t>
            </w:r>
          </w:p>
        </w:tc>
        <w:tc>
          <w:tcPr>
            <w:tcW w:w="1920" w:type="dxa"/>
          </w:tcPr>
          <w:p w:rsidR="002857EE" w:rsidRDefault="00386D00" w:rsidP="00003643">
            <w:pPr>
              <w:spacing w:after="0" w:line="240" w:lineRule="auto"/>
              <w:jc w:val="right"/>
              <w:rPr>
                <w:rFonts w:ascii="Times New Roman" w:hAnsi="Times New Roman"/>
                <w:sz w:val="24"/>
                <w:szCs w:val="24"/>
              </w:rPr>
            </w:pPr>
            <w:r>
              <w:rPr>
                <w:rFonts w:ascii="Times New Roman" w:hAnsi="Times New Roman"/>
                <w:sz w:val="24"/>
                <w:szCs w:val="24"/>
              </w:rPr>
              <w:t>48</w:t>
            </w:r>
          </w:p>
        </w:tc>
      </w:tr>
    </w:tbl>
    <w:p w:rsidR="000245FA" w:rsidRPr="00A56BE1" w:rsidRDefault="000245FA" w:rsidP="000F74E1">
      <w:pPr>
        <w:pStyle w:val="msonormalcxspmiddle"/>
        <w:spacing w:before="0" w:beforeAutospacing="0" w:after="0" w:afterAutospacing="0"/>
        <w:ind w:left="720"/>
        <w:contextualSpacing/>
        <w:jc w:val="both"/>
        <w:rPr>
          <w:b/>
        </w:rPr>
      </w:pPr>
      <w:r>
        <w:br w:type="page"/>
      </w:r>
    </w:p>
    <w:p w:rsidR="00A56BE1" w:rsidRDefault="00A56BE1" w:rsidP="0079484F">
      <w:pPr>
        <w:pStyle w:val="a5"/>
        <w:numPr>
          <w:ilvl w:val="0"/>
          <w:numId w:val="5"/>
        </w:numPr>
        <w:spacing w:after="0" w:line="240" w:lineRule="auto"/>
        <w:jc w:val="center"/>
        <w:rPr>
          <w:rFonts w:ascii="Times New Roman" w:hAnsi="Times New Roman"/>
          <w:b/>
          <w:sz w:val="24"/>
          <w:szCs w:val="24"/>
        </w:rPr>
      </w:pPr>
      <w:r w:rsidRPr="00A56BE1">
        <w:rPr>
          <w:rFonts w:ascii="Times New Roman" w:hAnsi="Times New Roman"/>
          <w:b/>
          <w:sz w:val="24"/>
          <w:szCs w:val="24"/>
        </w:rPr>
        <w:lastRenderedPageBreak/>
        <w:t>ЦЕЛЕВОЙ РАЗДЕЛ</w:t>
      </w:r>
    </w:p>
    <w:p w:rsidR="00A56BE1" w:rsidRPr="00A56BE1" w:rsidRDefault="00A56BE1" w:rsidP="00A56BE1">
      <w:pPr>
        <w:pStyle w:val="a5"/>
        <w:spacing w:after="0" w:line="240" w:lineRule="auto"/>
        <w:rPr>
          <w:rFonts w:ascii="Times New Roman" w:hAnsi="Times New Roman"/>
          <w:b/>
          <w:sz w:val="24"/>
          <w:szCs w:val="24"/>
        </w:rPr>
      </w:pPr>
    </w:p>
    <w:p w:rsidR="00A56BE1" w:rsidRPr="00D440BD" w:rsidRDefault="00A56BE1" w:rsidP="00D440BD">
      <w:pPr>
        <w:spacing w:after="0" w:line="240" w:lineRule="auto"/>
        <w:jc w:val="both"/>
        <w:rPr>
          <w:rFonts w:ascii="Times New Roman" w:hAnsi="Times New Roman"/>
          <w:b/>
          <w:sz w:val="24"/>
          <w:szCs w:val="24"/>
        </w:rPr>
      </w:pPr>
      <w:r w:rsidRPr="00D440BD">
        <w:rPr>
          <w:rFonts w:ascii="Times New Roman" w:hAnsi="Times New Roman"/>
          <w:b/>
          <w:sz w:val="24"/>
          <w:szCs w:val="24"/>
        </w:rPr>
        <w:t>1.1 Пояснительная записка</w:t>
      </w:r>
    </w:p>
    <w:p w:rsidR="00837357" w:rsidRPr="00D440BD" w:rsidRDefault="000F09F4" w:rsidP="00D440BD">
      <w:pPr>
        <w:spacing w:after="0" w:line="240" w:lineRule="auto"/>
        <w:ind w:firstLine="708"/>
        <w:jc w:val="both"/>
        <w:rPr>
          <w:rFonts w:ascii="Times New Roman" w:hAnsi="Times New Roman"/>
          <w:sz w:val="24"/>
          <w:szCs w:val="24"/>
        </w:rPr>
      </w:pPr>
      <w:r w:rsidRPr="00D440BD">
        <w:rPr>
          <w:rFonts w:ascii="Times New Roman" w:hAnsi="Times New Roman"/>
          <w:sz w:val="24"/>
          <w:szCs w:val="24"/>
        </w:rPr>
        <w:t xml:space="preserve">Рабочая программа </w:t>
      </w:r>
      <w:r w:rsidR="001D38A8">
        <w:rPr>
          <w:rFonts w:ascii="Times New Roman" w:hAnsi="Times New Roman"/>
          <w:sz w:val="24"/>
          <w:szCs w:val="24"/>
        </w:rPr>
        <w:t>подготовительной к школе группы</w:t>
      </w:r>
      <w:r w:rsidR="00987B76">
        <w:rPr>
          <w:rFonts w:ascii="Times New Roman" w:hAnsi="Times New Roman"/>
          <w:sz w:val="24"/>
          <w:szCs w:val="24"/>
        </w:rPr>
        <w:t xml:space="preserve"> </w:t>
      </w:r>
      <w:r w:rsidR="001D38A8">
        <w:rPr>
          <w:rFonts w:ascii="Times New Roman" w:hAnsi="Times New Roman"/>
          <w:sz w:val="24"/>
          <w:szCs w:val="24"/>
        </w:rPr>
        <w:t>( 6-7 лет) «Теремок»</w:t>
      </w:r>
      <w:r w:rsidRPr="00D440BD">
        <w:rPr>
          <w:rFonts w:ascii="Times New Roman" w:hAnsi="Times New Roman"/>
          <w:sz w:val="24"/>
          <w:szCs w:val="24"/>
        </w:rPr>
        <w:t xml:space="preserve"> на 2018-2019 учебный год составлена на основе основной образовательной Программы МАДОУ «ДС № 422 г. Челябинска» </w:t>
      </w:r>
      <w:r w:rsidR="00200673">
        <w:rPr>
          <w:rFonts w:ascii="Times New Roman" w:hAnsi="Times New Roman"/>
          <w:sz w:val="24"/>
          <w:szCs w:val="24"/>
        </w:rPr>
        <w:t>в соответствии с</w:t>
      </w:r>
      <w:r w:rsidRPr="00D440BD">
        <w:rPr>
          <w:rFonts w:ascii="Times New Roman" w:hAnsi="Times New Roman"/>
          <w:sz w:val="24"/>
          <w:szCs w:val="24"/>
        </w:rPr>
        <w:t xml:space="preserve"> </w:t>
      </w:r>
      <w:r w:rsidR="00200673">
        <w:rPr>
          <w:rFonts w:ascii="Times New Roman" w:hAnsi="Times New Roman"/>
          <w:sz w:val="24"/>
          <w:szCs w:val="24"/>
        </w:rPr>
        <w:t>федеральным государственным образовательным</w:t>
      </w:r>
      <w:r w:rsidR="00200673" w:rsidRPr="00D440BD">
        <w:rPr>
          <w:rFonts w:ascii="Times New Roman" w:hAnsi="Times New Roman"/>
          <w:sz w:val="24"/>
          <w:szCs w:val="24"/>
        </w:rPr>
        <w:t xml:space="preserve"> стандарт</w:t>
      </w:r>
      <w:r w:rsidR="00200673">
        <w:rPr>
          <w:rFonts w:ascii="Times New Roman" w:hAnsi="Times New Roman"/>
          <w:sz w:val="24"/>
          <w:szCs w:val="24"/>
        </w:rPr>
        <w:t>ом</w:t>
      </w:r>
      <w:r w:rsidR="00200673" w:rsidRPr="00D440BD">
        <w:rPr>
          <w:rFonts w:ascii="Times New Roman" w:hAnsi="Times New Roman"/>
          <w:sz w:val="24"/>
          <w:szCs w:val="24"/>
        </w:rPr>
        <w:t xml:space="preserve"> </w:t>
      </w:r>
      <w:r w:rsidRPr="00D440BD">
        <w:rPr>
          <w:rFonts w:ascii="Times New Roman" w:hAnsi="Times New Roman"/>
          <w:sz w:val="24"/>
          <w:szCs w:val="24"/>
        </w:rPr>
        <w:t>дошкольного образования</w:t>
      </w:r>
      <w:r w:rsidR="00200673">
        <w:rPr>
          <w:rFonts w:ascii="Times New Roman" w:hAnsi="Times New Roman"/>
          <w:sz w:val="24"/>
          <w:szCs w:val="24"/>
        </w:rPr>
        <w:t xml:space="preserve"> с учетом Примерной основной образовательной программы дошкольного образования. </w:t>
      </w:r>
      <w:r w:rsidR="00837357" w:rsidRPr="00D440BD">
        <w:rPr>
          <w:rFonts w:ascii="Times New Roman" w:hAnsi="Times New Roman"/>
          <w:sz w:val="24"/>
          <w:szCs w:val="24"/>
        </w:rPr>
        <w:t>Данная рабочая программа</w:t>
      </w:r>
      <w:r w:rsidRPr="00D440BD">
        <w:rPr>
          <w:rFonts w:ascii="Times New Roman" w:hAnsi="Times New Roman"/>
          <w:sz w:val="24"/>
          <w:szCs w:val="24"/>
        </w:rPr>
        <w:t xml:space="preserve"> представляет собой </w:t>
      </w:r>
      <w:r w:rsidR="00AC57EA" w:rsidRPr="00D440BD">
        <w:rPr>
          <w:rFonts w:ascii="Times New Roman" w:hAnsi="Times New Roman"/>
          <w:sz w:val="24"/>
          <w:szCs w:val="24"/>
        </w:rPr>
        <w:t>моде</w:t>
      </w:r>
      <w:r w:rsidRPr="00D440BD">
        <w:rPr>
          <w:rFonts w:ascii="Times New Roman" w:hAnsi="Times New Roman"/>
          <w:sz w:val="24"/>
          <w:szCs w:val="24"/>
        </w:rPr>
        <w:t>ль</w:t>
      </w:r>
      <w:r w:rsidR="00AC57EA" w:rsidRPr="00D440BD">
        <w:rPr>
          <w:rFonts w:ascii="Times New Roman" w:hAnsi="Times New Roman"/>
          <w:sz w:val="24"/>
          <w:szCs w:val="24"/>
        </w:rPr>
        <w:t xml:space="preserve"> </w:t>
      </w:r>
      <w:r w:rsidR="00F87F30" w:rsidRPr="00D440BD">
        <w:rPr>
          <w:rFonts w:ascii="Times New Roman" w:hAnsi="Times New Roman"/>
          <w:sz w:val="24"/>
          <w:szCs w:val="24"/>
        </w:rPr>
        <w:t xml:space="preserve">процесса </w:t>
      </w:r>
      <w:r w:rsidR="00AC57EA" w:rsidRPr="00D440BD">
        <w:rPr>
          <w:rFonts w:ascii="Times New Roman" w:hAnsi="Times New Roman"/>
          <w:sz w:val="24"/>
          <w:szCs w:val="24"/>
        </w:rPr>
        <w:t>образования</w:t>
      </w:r>
      <w:r w:rsidR="00F87F30" w:rsidRPr="00D440BD">
        <w:rPr>
          <w:rFonts w:ascii="Times New Roman" w:hAnsi="Times New Roman"/>
          <w:sz w:val="24"/>
          <w:szCs w:val="24"/>
        </w:rPr>
        <w:t xml:space="preserve"> и обучения детей</w:t>
      </w:r>
      <w:r w:rsidR="00837357" w:rsidRPr="00D440BD">
        <w:rPr>
          <w:rFonts w:ascii="Times New Roman" w:hAnsi="Times New Roman"/>
          <w:sz w:val="24"/>
          <w:szCs w:val="24"/>
        </w:rPr>
        <w:t>. Охватывает</w:t>
      </w:r>
      <w:r w:rsidRPr="00D440BD">
        <w:rPr>
          <w:rFonts w:ascii="Times New Roman" w:hAnsi="Times New Roman"/>
          <w:sz w:val="24"/>
          <w:szCs w:val="24"/>
        </w:rPr>
        <w:t xml:space="preserve"> все основные моменты жизнедеятельности </w:t>
      </w:r>
      <w:r w:rsidR="00837357" w:rsidRPr="00D440BD">
        <w:rPr>
          <w:rFonts w:ascii="Times New Roman" w:hAnsi="Times New Roman"/>
          <w:sz w:val="24"/>
          <w:szCs w:val="24"/>
        </w:rPr>
        <w:t xml:space="preserve">воспитанников </w:t>
      </w:r>
      <w:r w:rsidRPr="00D440BD">
        <w:rPr>
          <w:rFonts w:ascii="Times New Roman" w:hAnsi="Times New Roman"/>
          <w:sz w:val="24"/>
          <w:szCs w:val="24"/>
        </w:rPr>
        <w:t>с учетом приоритетности видов детской деятельности в определенном возрастном периоде, обеспечивает разностороннее</w:t>
      </w:r>
      <w:r w:rsidR="00837357" w:rsidRPr="00D440BD">
        <w:rPr>
          <w:rFonts w:ascii="Times New Roman" w:hAnsi="Times New Roman"/>
          <w:sz w:val="24"/>
          <w:szCs w:val="24"/>
        </w:rPr>
        <w:t xml:space="preserve"> развитие детей в возрасте от 3 до 4 лет с учётом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r w:rsidR="00200673">
        <w:rPr>
          <w:rFonts w:ascii="Times New Roman" w:hAnsi="Times New Roman"/>
          <w:sz w:val="24"/>
          <w:szCs w:val="24"/>
        </w:rPr>
        <w:t xml:space="preserve"> </w:t>
      </w:r>
      <w:r w:rsidR="00837357" w:rsidRPr="00D440BD">
        <w:rPr>
          <w:rFonts w:ascii="Times New Roman" w:hAnsi="Times New Roman"/>
          <w:sz w:val="24"/>
          <w:szCs w:val="24"/>
        </w:rPr>
        <w:t>развитию</w:t>
      </w:r>
      <w:r w:rsidR="00200673">
        <w:rPr>
          <w:rFonts w:ascii="Times New Roman" w:hAnsi="Times New Roman"/>
          <w:sz w:val="24"/>
          <w:szCs w:val="24"/>
        </w:rPr>
        <w:t>.</w:t>
      </w:r>
    </w:p>
    <w:p w:rsidR="00AC57EA" w:rsidRPr="00D440BD" w:rsidRDefault="00AC57EA" w:rsidP="00D440BD">
      <w:pPr>
        <w:spacing w:after="0" w:line="240" w:lineRule="auto"/>
        <w:jc w:val="both"/>
        <w:rPr>
          <w:rFonts w:ascii="Times New Roman" w:hAnsi="Times New Roman"/>
          <w:sz w:val="24"/>
          <w:szCs w:val="24"/>
        </w:rPr>
      </w:pPr>
      <w:r w:rsidRPr="00D440BD">
        <w:rPr>
          <w:rFonts w:ascii="Times New Roman" w:hAnsi="Times New Roman"/>
          <w:sz w:val="24"/>
          <w:szCs w:val="24"/>
        </w:rPr>
        <w:t>Нормативно-правовую основу для разработки данной рабочей программы составили:</w:t>
      </w:r>
    </w:p>
    <w:p w:rsidR="00AC57EA" w:rsidRPr="00D440BD" w:rsidRDefault="00837357" w:rsidP="0079484F">
      <w:pPr>
        <w:pStyle w:val="a5"/>
        <w:numPr>
          <w:ilvl w:val="0"/>
          <w:numId w:val="8"/>
        </w:numPr>
        <w:spacing w:after="0" w:line="240" w:lineRule="auto"/>
        <w:jc w:val="both"/>
        <w:rPr>
          <w:rFonts w:ascii="Times New Roman" w:hAnsi="Times New Roman"/>
          <w:sz w:val="24"/>
          <w:szCs w:val="24"/>
        </w:rPr>
      </w:pPr>
      <w:r w:rsidRPr="00D440BD">
        <w:rPr>
          <w:rFonts w:ascii="Times New Roman" w:hAnsi="Times New Roman"/>
          <w:sz w:val="24"/>
          <w:szCs w:val="24"/>
        </w:rPr>
        <w:t>Федеральный З</w:t>
      </w:r>
      <w:r w:rsidR="00AC57EA" w:rsidRPr="00D440BD">
        <w:rPr>
          <w:rFonts w:ascii="Times New Roman" w:hAnsi="Times New Roman"/>
          <w:sz w:val="24"/>
          <w:szCs w:val="24"/>
        </w:rPr>
        <w:t xml:space="preserve">акон </w:t>
      </w:r>
      <w:r w:rsidRPr="00D440BD">
        <w:rPr>
          <w:rFonts w:ascii="Times New Roman" w:hAnsi="Times New Roman"/>
          <w:sz w:val="24"/>
          <w:szCs w:val="24"/>
        </w:rPr>
        <w:t>"Об образовании в Российской Федерации"</w:t>
      </w:r>
      <w:r w:rsidR="00D440BD" w:rsidRPr="00D440BD">
        <w:rPr>
          <w:rFonts w:ascii="Times New Roman" w:hAnsi="Times New Roman"/>
          <w:sz w:val="24"/>
          <w:szCs w:val="24"/>
        </w:rPr>
        <w:t xml:space="preserve"> </w:t>
      </w:r>
      <w:r w:rsidRPr="00D440BD">
        <w:rPr>
          <w:rFonts w:ascii="Times New Roman" w:hAnsi="Times New Roman"/>
          <w:sz w:val="24"/>
          <w:szCs w:val="24"/>
        </w:rPr>
        <w:t>от 29.12.2012 N 273-ФЗ;</w:t>
      </w:r>
    </w:p>
    <w:p w:rsidR="00AC57EA" w:rsidRPr="00D440BD" w:rsidRDefault="00AC57EA" w:rsidP="0079484F">
      <w:pPr>
        <w:pStyle w:val="a5"/>
        <w:numPr>
          <w:ilvl w:val="0"/>
          <w:numId w:val="8"/>
        </w:numPr>
        <w:spacing w:after="0" w:line="240" w:lineRule="auto"/>
        <w:jc w:val="both"/>
        <w:rPr>
          <w:rFonts w:ascii="Times New Roman" w:hAnsi="Times New Roman"/>
          <w:sz w:val="24"/>
          <w:szCs w:val="24"/>
        </w:rPr>
      </w:pPr>
      <w:r w:rsidRPr="00D440BD">
        <w:rPr>
          <w:rFonts w:ascii="Times New Roman" w:hAnsi="Times New Roman"/>
          <w:sz w:val="24"/>
          <w:szCs w:val="24"/>
        </w:rPr>
        <w:t xml:space="preserve">Приказ </w:t>
      </w:r>
      <w:r w:rsidR="00D440BD" w:rsidRPr="00D440BD">
        <w:rPr>
          <w:rFonts w:ascii="Times New Roman" w:hAnsi="Times New Roman"/>
          <w:sz w:val="24"/>
          <w:szCs w:val="24"/>
        </w:rPr>
        <w:t xml:space="preserve">Министерства образования и науки Российской Федерации от 17 октября 2013 г. №1155 </w:t>
      </w:r>
      <w:r w:rsidRPr="00D440BD">
        <w:rPr>
          <w:rFonts w:ascii="Times New Roman" w:hAnsi="Times New Roman"/>
          <w:sz w:val="24"/>
          <w:szCs w:val="24"/>
        </w:rPr>
        <w:t>«Об утверждении федерального государственного образовательного ста</w:t>
      </w:r>
      <w:r w:rsidR="00D440BD" w:rsidRPr="00D440BD">
        <w:rPr>
          <w:rFonts w:ascii="Times New Roman" w:hAnsi="Times New Roman"/>
          <w:sz w:val="24"/>
          <w:szCs w:val="24"/>
        </w:rPr>
        <w:t>ндарта дошкольного образования»;</w:t>
      </w:r>
    </w:p>
    <w:p w:rsidR="00AC57EA" w:rsidRPr="00D440BD" w:rsidRDefault="00AC57EA" w:rsidP="0079484F">
      <w:pPr>
        <w:pStyle w:val="a5"/>
        <w:numPr>
          <w:ilvl w:val="0"/>
          <w:numId w:val="8"/>
        </w:numPr>
        <w:spacing w:after="0" w:line="240" w:lineRule="auto"/>
        <w:jc w:val="both"/>
        <w:rPr>
          <w:rFonts w:ascii="Times New Roman" w:hAnsi="Times New Roman"/>
          <w:sz w:val="24"/>
          <w:szCs w:val="24"/>
        </w:rPr>
      </w:pPr>
      <w:r w:rsidRPr="00D440BD">
        <w:rPr>
          <w:rFonts w:ascii="Times New Roman" w:hAnsi="Times New Roman"/>
          <w:sz w:val="24"/>
          <w:szCs w:val="24"/>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D440BD" w:rsidRPr="00D440BD">
        <w:rPr>
          <w:rFonts w:ascii="Times New Roman" w:hAnsi="Times New Roman"/>
          <w:sz w:val="24"/>
          <w:szCs w:val="24"/>
        </w:rPr>
        <w:t>;</w:t>
      </w:r>
    </w:p>
    <w:p w:rsidR="00AC57EA" w:rsidRPr="00D440BD" w:rsidRDefault="00AC57EA" w:rsidP="0079484F">
      <w:pPr>
        <w:pStyle w:val="a5"/>
        <w:numPr>
          <w:ilvl w:val="0"/>
          <w:numId w:val="8"/>
        </w:numPr>
        <w:spacing w:after="0" w:line="240" w:lineRule="auto"/>
        <w:jc w:val="both"/>
        <w:rPr>
          <w:rFonts w:ascii="Times New Roman" w:hAnsi="Times New Roman"/>
          <w:sz w:val="24"/>
          <w:szCs w:val="24"/>
        </w:rPr>
      </w:pPr>
      <w:r w:rsidRPr="00D440BD">
        <w:rPr>
          <w:rFonts w:ascii="Times New Roman" w:hAnsi="Times New Roman"/>
          <w:sz w:val="24"/>
          <w:szCs w:val="24"/>
        </w:rPr>
        <w:t>Постановление Главного государственного санитарного врача РФ от 15 мая 2013 г. N 26"Об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00D440BD" w:rsidRPr="00D440BD">
        <w:rPr>
          <w:rFonts w:ascii="Times New Roman" w:hAnsi="Times New Roman"/>
          <w:sz w:val="24"/>
          <w:szCs w:val="24"/>
        </w:rPr>
        <w:t>;</w:t>
      </w:r>
    </w:p>
    <w:p w:rsidR="00AC57EA" w:rsidRPr="00D440BD" w:rsidRDefault="00AC57EA" w:rsidP="0079484F">
      <w:pPr>
        <w:pStyle w:val="a5"/>
        <w:numPr>
          <w:ilvl w:val="0"/>
          <w:numId w:val="8"/>
        </w:numPr>
        <w:spacing w:after="0" w:line="240" w:lineRule="auto"/>
        <w:jc w:val="both"/>
        <w:rPr>
          <w:rFonts w:ascii="Times New Roman" w:hAnsi="Times New Roman"/>
          <w:sz w:val="24"/>
          <w:szCs w:val="24"/>
        </w:rPr>
      </w:pPr>
      <w:r w:rsidRPr="00D440BD">
        <w:rPr>
          <w:rFonts w:ascii="Times New Roman" w:hAnsi="Times New Roman"/>
          <w:sz w:val="24"/>
          <w:szCs w:val="24"/>
        </w:rPr>
        <w:t>Основная образовательная программа МАДОУ «ДС № 422 г. Челябинска»</w:t>
      </w:r>
      <w:r w:rsidR="00D440BD" w:rsidRPr="00D440BD">
        <w:rPr>
          <w:rFonts w:ascii="Times New Roman" w:hAnsi="Times New Roman"/>
          <w:sz w:val="24"/>
          <w:szCs w:val="24"/>
        </w:rPr>
        <w:t>;</w:t>
      </w:r>
    </w:p>
    <w:p w:rsidR="00D440BD" w:rsidRPr="00D440BD" w:rsidRDefault="00D440BD" w:rsidP="0079484F">
      <w:pPr>
        <w:pStyle w:val="a5"/>
        <w:numPr>
          <w:ilvl w:val="0"/>
          <w:numId w:val="8"/>
        </w:numPr>
        <w:spacing w:after="0" w:line="240" w:lineRule="auto"/>
        <w:jc w:val="both"/>
        <w:rPr>
          <w:rFonts w:ascii="Times New Roman" w:hAnsi="Times New Roman"/>
          <w:sz w:val="24"/>
          <w:szCs w:val="24"/>
        </w:rPr>
      </w:pPr>
      <w:r w:rsidRPr="00D440BD">
        <w:rPr>
          <w:rFonts w:ascii="Times New Roman" w:hAnsi="Times New Roman"/>
          <w:sz w:val="24"/>
          <w:szCs w:val="24"/>
        </w:rPr>
        <w:t>Основные локальные акты МАДОУ «ДС № 422 г. Челябинска», регулирующие образовательные отношения.</w:t>
      </w:r>
    </w:p>
    <w:p w:rsidR="003478C0" w:rsidRPr="003478C0" w:rsidRDefault="003478C0" w:rsidP="003478C0">
      <w:pPr>
        <w:spacing w:after="0" w:line="240" w:lineRule="auto"/>
        <w:ind w:firstLine="360"/>
        <w:jc w:val="both"/>
        <w:rPr>
          <w:rFonts w:ascii="Times New Roman" w:hAnsi="Times New Roman"/>
          <w:sz w:val="24"/>
          <w:szCs w:val="24"/>
        </w:rPr>
      </w:pPr>
      <w:r w:rsidRPr="003478C0">
        <w:rPr>
          <w:rFonts w:ascii="Times New Roman" w:hAnsi="Times New Roman"/>
          <w:sz w:val="24"/>
          <w:szCs w:val="24"/>
        </w:rPr>
        <w:t>Рабочая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D440BD" w:rsidRPr="000245FA" w:rsidRDefault="00D440BD" w:rsidP="00AC57EA">
      <w:pPr>
        <w:spacing w:after="0" w:line="240" w:lineRule="auto"/>
        <w:jc w:val="both"/>
        <w:rPr>
          <w:rFonts w:ascii="Times New Roman" w:hAnsi="Times New Roman"/>
          <w:sz w:val="24"/>
          <w:szCs w:val="24"/>
        </w:rPr>
      </w:pPr>
    </w:p>
    <w:p w:rsidR="00AC57EA" w:rsidRPr="00D440BD" w:rsidRDefault="00AC57EA" w:rsidP="0079484F">
      <w:pPr>
        <w:pStyle w:val="a5"/>
        <w:numPr>
          <w:ilvl w:val="1"/>
          <w:numId w:val="6"/>
        </w:numPr>
        <w:spacing w:after="0" w:line="240" w:lineRule="auto"/>
        <w:jc w:val="both"/>
        <w:rPr>
          <w:rFonts w:ascii="Times New Roman" w:hAnsi="Times New Roman"/>
          <w:b/>
          <w:sz w:val="24"/>
          <w:szCs w:val="24"/>
        </w:rPr>
      </w:pPr>
      <w:r w:rsidRPr="00D440BD">
        <w:rPr>
          <w:rFonts w:ascii="Times New Roman" w:hAnsi="Times New Roman"/>
          <w:b/>
          <w:sz w:val="24"/>
          <w:szCs w:val="24"/>
        </w:rPr>
        <w:t>Цели и задачи реализации рабочей программы</w:t>
      </w:r>
    </w:p>
    <w:p w:rsidR="00200673" w:rsidRDefault="00200673" w:rsidP="003445F5">
      <w:pPr>
        <w:spacing w:after="0" w:line="240" w:lineRule="auto"/>
        <w:ind w:firstLine="360"/>
        <w:jc w:val="both"/>
        <w:rPr>
          <w:rFonts w:ascii="Times New Roman" w:eastAsia="TimesNewRomanPSMT" w:hAnsi="Times New Roman"/>
          <w:sz w:val="24"/>
          <w:szCs w:val="24"/>
          <w:lang w:eastAsia="ru-RU"/>
        </w:rPr>
      </w:pPr>
      <w:r w:rsidRPr="003445F5">
        <w:rPr>
          <w:rFonts w:ascii="Times New Roman" w:eastAsia="TimesNewRomanPSMT" w:hAnsi="Times New Roman"/>
          <w:i/>
          <w:sz w:val="24"/>
          <w:szCs w:val="24"/>
          <w:lang w:eastAsia="ru-RU"/>
        </w:rPr>
        <w:t>Цель:</w:t>
      </w:r>
      <w:r w:rsidR="003445F5">
        <w:rPr>
          <w:rFonts w:ascii="Times New Roman" w:eastAsia="TimesNewRomanPSMT" w:hAnsi="Times New Roman"/>
          <w:sz w:val="24"/>
          <w:szCs w:val="24"/>
          <w:lang w:eastAsia="ru-RU"/>
        </w:rPr>
        <w:t xml:space="preserve"> </w:t>
      </w:r>
      <w:r w:rsidRPr="00200673">
        <w:rPr>
          <w:rFonts w:ascii="Times New Roman" w:eastAsia="TimesNewRomanPSMT" w:hAnsi="Times New Roman"/>
          <w:sz w:val="24"/>
          <w:szCs w:val="24"/>
          <w:lang w:eastAsia="ru-RU"/>
        </w:rP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w:t>
      </w:r>
      <w:r w:rsidR="00036EF9">
        <w:rPr>
          <w:rFonts w:ascii="Times New Roman" w:eastAsia="TimesNewRomanPSMT" w:hAnsi="Times New Roman"/>
          <w:sz w:val="24"/>
          <w:szCs w:val="24"/>
          <w:lang w:eastAsia="ru-RU"/>
        </w:rPr>
        <w:t xml:space="preserve">дошкольников </w:t>
      </w:r>
      <w:r w:rsidRPr="00200673">
        <w:rPr>
          <w:rFonts w:ascii="Times New Roman" w:eastAsia="TimesNewRomanPSMT" w:hAnsi="Times New Roman"/>
          <w:sz w:val="24"/>
          <w:szCs w:val="24"/>
          <w:lang w:eastAsia="ru-RU"/>
        </w:rPr>
        <w:t>к жизни в современном обществе, к обучению в школе, обеспечение безопасности жизнедеятельности дошкольника.</w:t>
      </w:r>
    </w:p>
    <w:p w:rsidR="00036EF9" w:rsidRPr="00036EF9" w:rsidRDefault="00036EF9" w:rsidP="00036EF9">
      <w:pPr>
        <w:autoSpaceDE w:val="0"/>
        <w:autoSpaceDN w:val="0"/>
        <w:adjustRightInd w:val="0"/>
        <w:spacing w:after="0" w:line="240" w:lineRule="auto"/>
        <w:ind w:firstLine="360"/>
        <w:rPr>
          <w:rFonts w:ascii="Times New Roman" w:hAnsi="Times New Roman"/>
          <w:sz w:val="24"/>
          <w:szCs w:val="24"/>
          <w:lang w:eastAsia="ru-RU"/>
        </w:rPr>
      </w:pPr>
      <w:r w:rsidRPr="00036EF9">
        <w:rPr>
          <w:rFonts w:ascii="Times New Roman" w:hAnsi="Times New Roman"/>
          <w:sz w:val="24"/>
          <w:szCs w:val="24"/>
          <w:lang w:eastAsia="ru-RU"/>
        </w:rPr>
        <w:t>Цели Рабочей программы реализуются в процессе разнообразных видов детской деятельности:</w:t>
      </w:r>
    </w:p>
    <w:p w:rsidR="00036EF9" w:rsidRPr="00036EF9" w:rsidRDefault="00036EF9" w:rsidP="0079484F">
      <w:pPr>
        <w:pStyle w:val="a5"/>
        <w:numPr>
          <w:ilvl w:val="0"/>
          <w:numId w:val="20"/>
        </w:num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w:t>
      </w:r>
      <w:r w:rsidRPr="00036EF9">
        <w:rPr>
          <w:rFonts w:ascii="Times New Roman" w:hAnsi="Times New Roman"/>
          <w:sz w:val="24"/>
          <w:szCs w:val="24"/>
          <w:lang w:eastAsia="ru-RU"/>
        </w:rPr>
        <w:t>бразовательной деятельности, которая осуществляется в процессе организации различных видов детской деятельности - игровой, коммуникативной, трудовой, познавательно-исследовательской, продуктивной, музыкально-художественной, чтения художественной литературы.</w:t>
      </w:r>
    </w:p>
    <w:p w:rsidR="00036EF9" w:rsidRPr="00036EF9" w:rsidRDefault="00036EF9" w:rsidP="0079484F">
      <w:pPr>
        <w:pStyle w:val="a5"/>
        <w:numPr>
          <w:ilvl w:val="0"/>
          <w:numId w:val="20"/>
        </w:num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о</w:t>
      </w:r>
      <w:r w:rsidRPr="00036EF9">
        <w:rPr>
          <w:rFonts w:ascii="Times New Roman" w:hAnsi="Times New Roman"/>
          <w:sz w:val="24"/>
          <w:szCs w:val="24"/>
          <w:lang w:eastAsia="ru-RU"/>
        </w:rPr>
        <w:t>бразовательной деятельности, осуществляемой в ходе режимных моментов.</w:t>
      </w:r>
    </w:p>
    <w:p w:rsidR="00036EF9" w:rsidRPr="00036EF9" w:rsidRDefault="00036EF9" w:rsidP="0079484F">
      <w:pPr>
        <w:pStyle w:val="a5"/>
        <w:numPr>
          <w:ilvl w:val="0"/>
          <w:numId w:val="20"/>
        </w:num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с</w:t>
      </w:r>
      <w:r w:rsidRPr="00036EF9">
        <w:rPr>
          <w:rFonts w:ascii="Times New Roman" w:hAnsi="Times New Roman"/>
          <w:sz w:val="24"/>
          <w:szCs w:val="24"/>
          <w:lang w:eastAsia="ru-RU"/>
        </w:rPr>
        <w:t>амостоятельной деятельности детей.</w:t>
      </w:r>
    </w:p>
    <w:p w:rsidR="00036EF9" w:rsidRPr="00036EF9" w:rsidRDefault="00036EF9" w:rsidP="0079484F">
      <w:pPr>
        <w:pStyle w:val="a5"/>
        <w:numPr>
          <w:ilvl w:val="0"/>
          <w:numId w:val="20"/>
        </w:num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w:t>
      </w:r>
      <w:r w:rsidRPr="00036EF9">
        <w:rPr>
          <w:rFonts w:ascii="Times New Roman" w:hAnsi="Times New Roman"/>
          <w:sz w:val="24"/>
          <w:szCs w:val="24"/>
          <w:lang w:eastAsia="ru-RU"/>
        </w:rPr>
        <w:t>заимодействия с семьями детей по реализации образовательной программы.</w:t>
      </w:r>
    </w:p>
    <w:p w:rsidR="00036EF9" w:rsidRPr="00036EF9" w:rsidRDefault="00036EF9" w:rsidP="00036EF9">
      <w:p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Для достижения целей программы первостепенное значение имеют:</w:t>
      </w:r>
    </w:p>
    <w:p w:rsidR="00036EF9" w:rsidRPr="00036EF9" w:rsidRDefault="00036EF9" w:rsidP="0079484F">
      <w:pPr>
        <w:pStyle w:val="a5"/>
        <w:numPr>
          <w:ilvl w:val="0"/>
          <w:numId w:val="21"/>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забота о здоровье, эмоциональном благополучии и своевременном всестороннем развитии каждого ребенка;</w:t>
      </w:r>
    </w:p>
    <w:p w:rsidR="00036EF9" w:rsidRPr="00036EF9" w:rsidRDefault="00036EF9" w:rsidP="0079484F">
      <w:pPr>
        <w:pStyle w:val="a5"/>
        <w:numPr>
          <w:ilvl w:val="0"/>
          <w:numId w:val="21"/>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создание в группе атмосферы гуманного и доброжелательного отношения ко всем воспитанникам, что позволит растить их общительными, добрыми, любознательными, инициативными, стремящимися к самостоятельности и творчеству;</w:t>
      </w:r>
    </w:p>
    <w:p w:rsidR="00036EF9" w:rsidRPr="00036EF9" w:rsidRDefault="00036EF9" w:rsidP="0079484F">
      <w:pPr>
        <w:pStyle w:val="a5"/>
        <w:numPr>
          <w:ilvl w:val="0"/>
          <w:numId w:val="21"/>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максимальное использование разнообразных видов детской деятельности; их интеграции в целях повышения эффективности образовательного процесса;</w:t>
      </w:r>
    </w:p>
    <w:p w:rsidR="00036EF9" w:rsidRPr="00036EF9" w:rsidRDefault="00036EF9" w:rsidP="0079484F">
      <w:pPr>
        <w:pStyle w:val="a5"/>
        <w:numPr>
          <w:ilvl w:val="0"/>
          <w:numId w:val="21"/>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творческая организация процесса воспитания и обучения;</w:t>
      </w:r>
    </w:p>
    <w:p w:rsidR="00036EF9" w:rsidRPr="00036EF9" w:rsidRDefault="00036EF9" w:rsidP="0079484F">
      <w:pPr>
        <w:pStyle w:val="a5"/>
        <w:numPr>
          <w:ilvl w:val="0"/>
          <w:numId w:val="21"/>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036EF9" w:rsidRPr="00036EF9" w:rsidRDefault="00036EF9" w:rsidP="0079484F">
      <w:pPr>
        <w:pStyle w:val="a5"/>
        <w:numPr>
          <w:ilvl w:val="0"/>
          <w:numId w:val="21"/>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уважительное отношение к результатам детского творчества;</w:t>
      </w:r>
    </w:p>
    <w:p w:rsidR="00036EF9" w:rsidRPr="00036EF9" w:rsidRDefault="00036EF9" w:rsidP="0079484F">
      <w:pPr>
        <w:pStyle w:val="a5"/>
        <w:numPr>
          <w:ilvl w:val="0"/>
          <w:numId w:val="21"/>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единство подходов к воспитанию детей в условиях ДОУ и семьи;</w:t>
      </w:r>
    </w:p>
    <w:p w:rsidR="00036EF9" w:rsidRPr="00036EF9" w:rsidRDefault="00036EF9" w:rsidP="0079484F">
      <w:pPr>
        <w:pStyle w:val="a5"/>
        <w:numPr>
          <w:ilvl w:val="0"/>
          <w:numId w:val="21"/>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036EF9" w:rsidRPr="00036EF9" w:rsidRDefault="00036EF9" w:rsidP="00036EF9">
      <w:pPr>
        <w:autoSpaceDE w:val="0"/>
        <w:autoSpaceDN w:val="0"/>
        <w:adjustRightInd w:val="0"/>
        <w:spacing w:after="0" w:line="240" w:lineRule="auto"/>
        <w:rPr>
          <w:rFonts w:ascii="Times New Roman" w:hAnsi="Times New Roman"/>
          <w:i/>
          <w:iCs/>
          <w:sz w:val="24"/>
          <w:szCs w:val="24"/>
          <w:lang w:eastAsia="ru-RU"/>
        </w:rPr>
      </w:pPr>
      <w:r w:rsidRPr="00036EF9">
        <w:rPr>
          <w:rFonts w:ascii="Times New Roman" w:hAnsi="Times New Roman"/>
          <w:i/>
          <w:iCs/>
          <w:sz w:val="24"/>
          <w:szCs w:val="24"/>
          <w:lang w:eastAsia="ru-RU"/>
        </w:rPr>
        <w:t>Исходя из поставленных целей Рабочей программы, формируются следующие задачи:</w:t>
      </w:r>
    </w:p>
    <w:p w:rsidR="00036EF9" w:rsidRPr="00036EF9" w:rsidRDefault="00036EF9" w:rsidP="0079484F">
      <w:pPr>
        <w:pStyle w:val="a5"/>
        <w:numPr>
          <w:ilvl w:val="0"/>
          <w:numId w:val="22"/>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Способствовать природному процессу умственного и физического развития детей через организацию игровой, коммуникативной, познавательно-исследовательской, трудовой, двигательной, чтению художественной литературы, музыкально-художественной, продуктивной деятельности;</w:t>
      </w:r>
    </w:p>
    <w:p w:rsidR="00036EF9" w:rsidRPr="00036EF9" w:rsidRDefault="00036EF9" w:rsidP="0079484F">
      <w:pPr>
        <w:pStyle w:val="a5"/>
        <w:numPr>
          <w:ilvl w:val="0"/>
          <w:numId w:val="22"/>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Укреплять здоровье воспитанников, приобщать их к здоровому образу жизни, развивать двигательную и гигиеническую культуру детей.</w:t>
      </w:r>
    </w:p>
    <w:p w:rsidR="00036EF9" w:rsidRPr="00036EF9" w:rsidRDefault="00036EF9" w:rsidP="0079484F">
      <w:pPr>
        <w:pStyle w:val="a5"/>
        <w:numPr>
          <w:ilvl w:val="0"/>
          <w:numId w:val="22"/>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Обеспечить психолого-педагогическое сопровождение работы по освоению образовательных областей;</w:t>
      </w:r>
    </w:p>
    <w:p w:rsidR="00036EF9" w:rsidRPr="00036EF9" w:rsidRDefault="00036EF9" w:rsidP="0079484F">
      <w:pPr>
        <w:pStyle w:val="a5"/>
        <w:numPr>
          <w:ilvl w:val="0"/>
          <w:numId w:val="22"/>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Реализовать формы организации совместной взросло-детской (партнерской де</w:t>
      </w:r>
      <w:r w:rsidR="004217E4">
        <w:rPr>
          <w:rFonts w:ascii="Times New Roman" w:hAnsi="Times New Roman"/>
          <w:sz w:val="24"/>
          <w:szCs w:val="24"/>
          <w:lang w:eastAsia="ru-RU"/>
        </w:rPr>
        <w:t>ятельности) в ходе непрерыв</w:t>
      </w:r>
      <w:r w:rsidRPr="00036EF9">
        <w:rPr>
          <w:rFonts w:ascii="Times New Roman" w:hAnsi="Times New Roman"/>
          <w:sz w:val="24"/>
          <w:szCs w:val="24"/>
          <w:lang w:eastAsia="ru-RU"/>
        </w:rPr>
        <w:t>ной образовательной деятельности, в самостоятельной деятельности, в режимных моментах, в работе с родителями.</w:t>
      </w:r>
    </w:p>
    <w:p w:rsidR="00036EF9" w:rsidRPr="00036EF9" w:rsidRDefault="00036EF9" w:rsidP="0079484F">
      <w:pPr>
        <w:pStyle w:val="a5"/>
        <w:numPr>
          <w:ilvl w:val="0"/>
          <w:numId w:val="22"/>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Развивать гуманистическую направленность отношения детей к миру, воспитывать у детей культуру общения, эмоциональную отзывчивость и доброжелательность к людям.</w:t>
      </w:r>
    </w:p>
    <w:p w:rsidR="00036EF9" w:rsidRPr="00036EF9" w:rsidRDefault="00036EF9" w:rsidP="0079484F">
      <w:pPr>
        <w:pStyle w:val="a5"/>
        <w:numPr>
          <w:ilvl w:val="0"/>
          <w:numId w:val="22"/>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Развивать у детей познавательную активность, познавательные интересы, интеллектуальные способности, самостоятельность и инициативу, стремление к активной деятельности и творчеству.</w:t>
      </w:r>
    </w:p>
    <w:p w:rsidR="00036EF9" w:rsidRPr="00036EF9" w:rsidRDefault="00036EF9" w:rsidP="0079484F">
      <w:pPr>
        <w:pStyle w:val="a5"/>
        <w:numPr>
          <w:ilvl w:val="0"/>
          <w:numId w:val="22"/>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Развивать эстетические чувства детей, творческие способности, эмоционально-ценностные ориентации, приобщать воспитанников к искусству и художественной литературе.</w:t>
      </w:r>
    </w:p>
    <w:p w:rsidR="003478C0" w:rsidRPr="00036EF9" w:rsidRDefault="00036EF9" w:rsidP="0079484F">
      <w:pPr>
        <w:pStyle w:val="a5"/>
        <w:numPr>
          <w:ilvl w:val="0"/>
          <w:numId w:val="22"/>
        </w:numPr>
        <w:autoSpaceDE w:val="0"/>
        <w:autoSpaceDN w:val="0"/>
        <w:adjustRightInd w:val="0"/>
        <w:spacing w:after="0" w:line="240" w:lineRule="auto"/>
        <w:rPr>
          <w:rFonts w:ascii="Times New Roman" w:hAnsi="Times New Roman"/>
          <w:sz w:val="24"/>
          <w:szCs w:val="24"/>
          <w:lang w:eastAsia="ru-RU"/>
        </w:rPr>
      </w:pPr>
      <w:r w:rsidRPr="00036EF9">
        <w:rPr>
          <w:rFonts w:ascii="Times New Roman" w:hAnsi="Times New Roman"/>
          <w:sz w:val="24"/>
          <w:szCs w:val="24"/>
          <w:lang w:eastAsia="ru-RU"/>
        </w:rPr>
        <w:t>О</w:t>
      </w:r>
      <w:r w:rsidR="00200673" w:rsidRPr="00036EF9">
        <w:rPr>
          <w:rFonts w:ascii="Times New Roman" w:eastAsia="TimesNewRomanPSMT" w:hAnsi="Times New Roman"/>
          <w:sz w:val="24"/>
          <w:szCs w:val="24"/>
          <w:lang w:eastAsia="ru-RU"/>
        </w:rPr>
        <w:t>беспечить  психолого-педагогическую поддержку семьи и повышение компетентности родител</w:t>
      </w:r>
      <w:r w:rsidR="003445F5" w:rsidRPr="00036EF9">
        <w:rPr>
          <w:rFonts w:ascii="Times New Roman" w:eastAsia="TimesNewRomanPSMT" w:hAnsi="Times New Roman"/>
          <w:sz w:val="24"/>
          <w:szCs w:val="24"/>
          <w:lang w:eastAsia="ru-RU"/>
        </w:rPr>
        <w:t>ей (законных представителей) в</w:t>
      </w:r>
      <w:r w:rsidR="00200673" w:rsidRPr="00036EF9">
        <w:rPr>
          <w:rFonts w:ascii="Times New Roman" w:eastAsia="TimesNewRomanPSMT" w:hAnsi="Times New Roman"/>
          <w:sz w:val="24"/>
          <w:szCs w:val="24"/>
          <w:lang w:eastAsia="ru-RU"/>
        </w:rPr>
        <w:t xml:space="preserve"> вопросах развития и образования, охраны и укрепления здоровья детей.</w:t>
      </w:r>
    </w:p>
    <w:p w:rsidR="00200673" w:rsidRPr="00AC57EA" w:rsidRDefault="00200673" w:rsidP="00200673">
      <w:pPr>
        <w:spacing w:after="0" w:line="240" w:lineRule="auto"/>
        <w:jc w:val="both"/>
        <w:rPr>
          <w:rFonts w:ascii="Times New Roman" w:hAnsi="Times New Roman"/>
          <w:b/>
          <w:sz w:val="24"/>
          <w:szCs w:val="24"/>
        </w:rPr>
      </w:pPr>
    </w:p>
    <w:p w:rsidR="00AC57EA" w:rsidRPr="00AC57EA" w:rsidRDefault="00AC57EA" w:rsidP="0079484F">
      <w:pPr>
        <w:pStyle w:val="a5"/>
        <w:numPr>
          <w:ilvl w:val="1"/>
          <w:numId w:val="6"/>
        </w:numPr>
        <w:spacing w:after="0" w:line="240" w:lineRule="auto"/>
        <w:jc w:val="both"/>
        <w:rPr>
          <w:rFonts w:ascii="Times New Roman" w:hAnsi="Times New Roman"/>
          <w:b/>
          <w:sz w:val="24"/>
          <w:szCs w:val="24"/>
        </w:rPr>
      </w:pPr>
      <w:r w:rsidRPr="00AC57EA">
        <w:rPr>
          <w:rFonts w:ascii="Times New Roman" w:hAnsi="Times New Roman"/>
          <w:b/>
          <w:sz w:val="24"/>
          <w:szCs w:val="24"/>
        </w:rPr>
        <w:t>Принципы формирования рабочей программы</w:t>
      </w:r>
    </w:p>
    <w:p w:rsidR="000245FA" w:rsidRPr="000245FA" w:rsidRDefault="000245FA" w:rsidP="00A56BE1">
      <w:pPr>
        <w:spacing w:after="0" w:line="240" w:lineRule="auto"/>
        <w:ind w:firstLine="708"/>
        <w:jc w:val="both"/>
        <w:rPr>
          <w:rFonts w:ascii="Times New Roman" w:hAnsi="Times New Roman"/>
          <w:sz w:val="24"/>
          <w:szCs w:val="24"/>
        </w:rPr>
      </w:pPr>
      <w:r w:rsidRPr="000245FA">
        <w:rPr>
          <w:rFonts w:ascii="Times New Roman" w:hAnsi="Times New Roman"/>
          <w:sz w:val="24"/>
          <w:szCs w:val="24"/>
        </w:rPr>
        <w:t>Содержание рабочей программы составлено с учетом принципов и п</w:t>
      </w:r>
      <w:r w:rsidR="00A56BE1">
        <w:rPr>
          <w:rFonts w:ascii="Times New Roman" w:hAnsi="Times New Roman"/>
          <w:sz w:val="24"/>
          <w:szCs w:val="24"/>
        </w:rPr>
        <w:t xml:space="preserve">одходов к </w:t>
      </w:r>
      <w:r w:rsidRPr="000245FA">
        <w:rPr>
          <w:rFonts w:ascii="Times New Roman" w:hAnsi="Times New Roman"/>
          <w:sz w:val="24"/>
          <w:szCs w:val="24"/>
        </w:rPr>
        <w:t>формированию образовательных программ, отраженны</w:t>
      </w:r>
      <w:r w:rsidR="00A56BE1">
        <w:rPr>
          <w:rFonts w:ascii="Times New Roman" w:hAnsi="Times New Roman"/>
          <w:sz w:val="24"/>
          <w:szCs w:val="24"/>
        </w:rPr>
        <w:t xml:space="preserve">х в Федеральном государственном </w:t>
      </w:r>
      <w:r w:rsidRPr="000245FA">
        <w:rPr>
          <w:rFonts w:ascii="Times New Roman" w:hAnsi="Times New Roman"/>
          <w:sz w:val="24"/>
          <w:szCs w:val="24"/>
        </w:rPr>
        <w:t>образовательном стандарте дошкольного образования:</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1) полноценное проживание ребенком всех</w:t>
      </w:r>
      <w:r w:rsidR="00A56BE1">
        <w:rPr>
          <w:rFonts w:ascii="Times New Roman" w:hAnsi="Times New Roman"/>
          <w:sz w:val="24"/>
          <w:szCs w:val="24"/>
        </w:rPr>
        <w:t xml:space="preserve"> этапов детства (младенческого, </w:t>
      </w:r>
      <w:r w:rsidRPr="000245FA">
        <w:rPr>
          <w:rFonts w:ascii="Times New Roman" w:hAnsi="Times New Roman"/>
          <w:sz w:val="24"/>
          <w:szCs w:val="24"/>
        </w:rPr>
        <w:t>раннего и дошкольного возраста), обогащение (амплификация) детского развития;</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2) построение образовательной деятел</w:t>
      </w:r>
      <w:r w:rsidR="00A56BE1">
        <w:rPr>
          <w:rFonts w:ascii="Times New Roman" w:hAnsi="Times New Roman"/>
          <w:sz w:val="24"/>
          <w:szCs w:val="24"/>
        </w:rPr>
        <w:t xml:space="preserve">ьности на основе индивидуальных </w:t>
      </w:r>
      <w:r w:rsidRPr="000245FA">
        <w:rPr>
          <w:rFonts w:ascii="Times New Roman" w:hAnsi="Times New Roman"/>
          <w:sz w:val="24"/>
          <w:szCs w:val="24"/>
        </w:rPr>
        <w:t>особенностей каждого ребенка, при котором сам ребен</w:t>
      </w:r>
      <w:r w:rsidR="00A56BE1">
        <w:rPr>
          <w:rFonts w:ascii="Times New Roman" w:hAnsi="Times New Roman"/>
          <w:sz w:val="24"/>
          <w:szCs w:val="24"/>
        </w:rPr>
        <w:t xml:space="preserve">ок становится активным в выборе </w:t>
      </w:r>
      <w:r w:rsidRPr="000245FA">
        <w:rPr>
          <w:rFonts w:ascii="Times New Roman" w:hAnsi="Times New Roman"/>
          <w:sz w:val="24"/>
          <w:szCs w:val="24"/>
        </w:rPr>
        <w:t>содержания своего образования, становится</w:t>
      </w:r>
      <w:r w:rsidR="00A56BE1">
        <w:rPr>
          <w:rFonts w:ascii="Times New Roman" w:hAnsi="Times New Roman"/>
          <w:sz w:val="24"/>
          <w:szCs w:val="24"/>
        </w:rPr>
        <w:t xml:space="preserve"> субъектом образования (далее - </w:t>
      </w:r>
      <w:r w:rsidRPr="000245FA">
        <w:rPr>
          <w:rFonts w:ascii="Times New Roman" w:hAnsi="Times New Roman"/>
          <w:sz w:val="24"/>
          <w:szCs w:val="24"/>
        </w:rPr>
        <w:t>индивидуализация дошкольного образования);</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3) содействие и сотрудничество дете</w:t>
      </w:r>
      <w:r w:rsidR="00A56BE1">
        <w:rPr>
          <w:rFonts w:ascii="Times New Roman" w:hAnsi="Times New Roman"/>
          <w:sz w:val="24"/>
          <w:szCs w:val="24"/>
        </w:rPr>
        <w:t xml:space="preserve">й и взрослых, признание ребенка </w:t>
      </w:r>
      <w:r w:rsidRPr="000245FA">
        <w:rPr>
          <w:rFonts w:ascii="Times New Roman" w:hAnsi="Times New Roman"/>
          <w:sz w:val="24"/>
          <w:szCs w:val="24"/>
        </w:rPr>
        <w:t>полноценным участником (субъектом) образовательных отношений;</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4) поддержка инициативы детей в различных видах деятельности;</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5) сотрудничество ДОУ с семьей;</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6) приобщение детей к социокультурным но</w:t>
      </w:r>
      <w:r w:rsidR="00A56BE1">
        <w:rPr>
          <w:rFonts w:ascii="Times New Roman" w:hAnsi="Times New Roman"/>
          <w:sz w:val="24"/>
          <w:szCs w:val="24"/>
        </w:rPr>
        <w:t xml:space="preserve">рмам, традициям семьи, общества </w:t>
      </w:r>
      <w:r w:rsidRPr="000245FA">
        <w:rPr>
          <w:rFonts w:ascii="Times New Roman" w:hAnsi="Times New Roman"/>
          <w:sz w:val="24"/>
          <w:szCs w:val="24"/>
        </w:rPr>
        <w:t>и государства;</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7) формирование познавательных инте</w:t>
      </w:r>
      <w:r w:rsidR="00A56BE1">
        <w:rPr>
          <w:rFonts w:ascii="Times New Roman" w:hAnsi="Times New Roman"/>
          <w:sz w:val="24"/>
          <w:szCs w:val="24"/>
        </w:rPr>
        <w:t xml:space="preserve">ресов и познавательных действий </w:t>
      </w:r>
      <w:r w:rsidRPr="000245FA">
        <w:rPr>
          <w:rFonts w:ascii="Times New Roman" w:hAnsi="Times New Roman"/>
          <w:sz w:val="24"/>
          <w:szCs w:val="24"/>
        </w:rPr>
        <w:t>ребенка в разных видах детской деятельности;</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8) возрастная адекватность дошкольного обр</w:t>
      </w:r>
      <w:r w:rsidR="00A56BE1">
        <w:rPr>
          <w:rFonts w:ascii="Times New Roman" w:hAnsi="Times New Roman"/>
          <w:sz w:val="24"/>
          <w:szCs w:val="24"/>
        </w:rPr>
        <w:t xml:space="preserve">азования (соответствие условий, </w:t>
      </w:r>
      <w:r w:rsidRPr="000245FA">
        <w:rPr>
          <w:rFonts w:ascii="Times New Roman" w:hAnsi="Times New Roman"/>
          <w:sz w:val="24"/>
          <w:szCs w:val="24"/>
        </w:rPr>
        <w:t>требований, методов возрасту и особенностям развития);</w:t>
      </w:r>
    </w:p>
    <w:p w:rsid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9) учет этнокультурной ситуации развития детей.</w:t>
      </w:r>
    </w:p>
    <w:p w:rsidR="00FE6E4A" w:rsidRPr="00FE6E4A" w:rsidRDefault="00FE6E4A" w:rsidP="00FE6E4A">
      <w:pPr>
        <w:spacing w:after="0" w:line="240" w:lineRule="auto"/>
        <w:jc w:val="both"/>
        <w:rPr>
          <w:rFonts w:ascii="Times New Roman" w:hAnsi="Times New Roman"/>
          <w:sz w:val="24"/>
          <w:szCs w:val="24"/>
        </w:rPr>
      </w:pPr>
      <w:r w:rsidRPr="00FE6E4A">
        <w:rPr>
          <w:rFonts w:ascii="Times New Roman" w:hAnsi="Times New Roman"/>
          <w:sz w:val="24"/>
          <w:szCs w:val="24"/>
        </w:rPr>
        <w:t>В рабочей программе используются ос</w:t>
      </w:r>
      <w:r>
        <w:rPr>
          <w:rFonts w:ascii="Times New Roman" w:hAnsi="Times New Roman"/>
          <w:sz w:val="24"/>
          <w:szCs w:val="24"/>
        </w:rPr>
        <w:t xml:space="preserve">новные научные подходы, лежащие </w:t>
      </w:r>
      <w:r w:rsidRPr="00FE6E4A">
        <w:rPr>
          <w:rFonts w:ascii="Times New Roman" w:hAnsi="Times New Roman"/>
          <w:sz w:val="24"/>
          <w:szCs w:val="24"/>
        </w:rPr>
        <w:t>в основе ФГОС ДО:</w:t>
      </w:r>
    </w:p>
    <w:p w:rsidR="00FE6E4A" w:rsidRPr="00FE6E4A" w:rsidRDefault="00FE6E4A" w:rsidP="00FE6E4A">
      <w:pPr>
        <w:spacing w:after="0" w:line="240" w:lineRule="auto"/>
        <w:jc w:val="both"/>
        <w:rPr>
          <w:rFonts w:ascii="Times New Roman" w:hAnsi="Times New Roman"/>
          <w:sz w:val="24"/>
          <w:szCs w:val="24"/>
        </w:rPr>
      </w:pPr>
      <w:r w:rsidRPr="00FE6E4A">
        <w:rPr>
          <w:rFonts w:ascii="Times New Roman" w:hAnsi="Times New Roman"/>
          <w:sz w:val="24"/>
          <w:szCs w:val="24"/>
        </w:rPr>
        <w:t>1. Культурно-исторический подход.</w:t>
      </w:r>
    </w:p>
    <w:p w:rsidR="00FE6E4A" w:rsidRPr="00FE6E4A" w:rsidRDefault="00FE6E4A" w:rsidP="00FE6E4A">
      <w:pPr>
        <w:spacing w:after="0" w:line="240" w:lineRule="auto"/>
        <w:jc w:val="both"/>
        <w:rPr>
          <w:rFonts w:ascii="Times New Roman" w:hAnsi="Times New Roman"/>
          <w:sz w:val="24"/>
          <w:szCs w:val="24"/>
        </w:rPr>
      </w:pPr>
      <w:r w:rsidRPr="00FE6E4A">
        <w:rPr>
          <w:rFonts w:ascii="Times New Roman" w:hAnsi="Times New Roman"/>
          <w:sz w:val="24"/>
          <w:szCs w:val="24"/>
        </w:rPr>
        <w:t>2. Личностный подход.</w:t>
      </w:r>
    </w:p>
    <w:p w:rsidR="00FE6E4A" w:rsidRPr="000245FA" w:rsidRDefault="00FE6E4A" w:rsidP="00FE6E4A">
      <w:pPr>
        <w:spacing w:after="0" w:line="240" w:lineRule="auto"/>
        <w:jc w:val="both"/>
        <w:rPr>
          <w:rFonts w:ascii="Times New Roman" w:hAnsi="Times New Roman"/>
          <w:sz w:val="24"/>
          <w:szCs w:val="24"/>
        </w:rPr>
      </w:pPr>
      <w:r w:rsidRPr="00FE6E4A">
        <w:rPr>
          <w:rFonts w:ascii="Times New Roman" w:hAnsi="Times New Roman"/>
          <w:sz w:val="24"/>
          <w:szCs w:val="24"/>
        </w:rPr>
        <w:t xml:space="preserve">3. </w:t>
      </w:r>
      <w:proofErr w:type="spellStart"/>
      <w:r w:rsidRPr="00FE6E4A">
        <w:rPr>
          <w:rFonts w:ascii="Times New Roman" w:hAnsi="Times New Roman"/>
          <w:sz w:val="24"/>
          <w:szCs w:val="24"/>
        </w:rPr>
        <w:t>Деятельностный</w:t>
      </w:r>
      <w:proofErr w:type="spellEnd"/>
      <w:r w:rsidRPr="00FE6E4A">
        <w:rPr>
          <w:rFonts w:ascii="Times New Roman" w:hAnsi="Times New Roman"/>
          <w:sz w:val="24"/>
          <w:szCs w:val="24"/>
        </w:rPr>
        <w:t xml:space="preserve"> подход.</w:t>
      </w:r>
    </w:p>
    <w:p w:rsidR="000245FA" w:rsidRPr="000245FA" w:rsidRDefault="000245FA" w:rsidP="00A56BE1">
      <w:pPr>
        <w:spacing w:after="0" w:line="240" w:lineRule="auto"/>
        <w:ind w:firstLine="708"/>
        <w:jc w:val="both"/>
        <w:rPr>
          <w:rFonts w:ascii="Times New Roman" w:hAnsi="Times New Roman"/>
          <w:sz w:val="24"/>
          <w:szCs w:val="24"/>
        </w:rPr>
      </w:pPr>
      <w:r w:rsidRPr="000245FA">
        <w:rPr>
          <w:rFonts w:ascii="Times New Roman" w:hAnsi="Times New Roman"/>
          <w:sz w:val="24"/>
          <w:szCs w:val="24"/>
        </w:rPr>
        <w:t xml:space="preserve">Представленная рабочая программа </w:t>
      </w:r>
      <w:r w:rsidR="00A56BE1">
        <w:rPr>
          <w:rFonts w:ascii="Times New Roman" w:hAnsi="Times New Roman"/>
          <w:sz w:val="24"/>
          <w:szCs w:val="24"/>
        </w:rPr>
        <w:t xml:space="preserve">для детей </w:t>
      </w:r>
      <w:r w:rsidR="004E4AD8">
        <w:rPr>
          <w:rFonts w:ascii="Times New Roman" w:hAnsi="Times New Roman"/>
          <w:sz w:val="24"/>
          <w:szCs w:val="24"/>
        </w:rPr>
        <w:t>подготовительной к школе</w:t>
      </w:r>
      <w:r w:rsidR="00A56BE1">
        <w:rPr>
          <w:rFonts w:ascii="Times New Roman" w:hAnsi="Times New Roman"/>
          <w:sz w:val="24"/>
          <w:szCs w:val="24"/>
        </w:rPr>
        <w:t xml:space="preserve"> группы </w:t>
      </w:r>
      <w:r w:rsidRPr="000245FA">
        <w:rPr>
          <w:rFonts w:ascii="Times New Roman" w:hAnsi="Times New Roman"/>
          <w:sz w:val="24"/>
          <w:szCs w:val="24"/>
        </w:rPr>
        <w:t>обеспечивает преемственность с пример</w:t>
      </w:r>
      <w:r w:rsidR="00A56BE1">
        <w:rPr>
          <w:rFonts w:ascii="Times New Roman" w:hAnsi="Times New Roman"/>
          <w:sz w:val="24"/>
          <w:szCs w:val="24"/>
        </w:rPr>
        <w:t xml:space="preserve">ными основными образовательными </w:t>
      </w:r>
      <w:r w:rsidRPr="000245FA">
        <w:rPr>
          <w:rFonts w:ascii="Times New Roman" w:hAnsi="Times New Roman"/>
          <w:sz w:val="24"/>
          <w:szCs w:val="24"/>
        </w:rPr>
        <w:t>программами дошкольного образования.</w:t>
      </w:r>
    </w:p>
    <w:p w:rsidR="000245FA" w:rsidRPr="000245FA" w:rsidRDefault="000245FA" w:rsidP="00FE6E4A">
      <w:pPr>
        <w:spacing w:after="0" w:line="240" w:lineRule="auto"/>
        <w:ind w:firstLine="708"/>
        <w:jc w:val="both"/>
        <w:rPr>
          <w:rFonts w:ascii="Times New Roman" w:hAnsi="Times New Roman"/>
          <w:sz w:val="24"/>
          <w:szCs w:val="24"/>
        </w:rPr>
      </w:pPr>
      <w:r w:rsidRPr="000245FA">
        <w:rPr>
          <w:rFonts w:ascii="Times New Roman" w:hAnsi="Times New Roman"/>
          <w:sz w:val="24"/>
          <w:szCs w:val="24"/>
        </w:rPr>
        <w:t>Данная рабочая программа является нормати</w:t>
      </w:r>
      <w:r w:rsidR="00A56BE1">
        <w:rPr>
          <w:rFonts w:ascii="Times New Roman" w:hAnsi="Times New Roman"/>
          <w:sz w:val="24"/>
          <w:szCs w:val="24"/>
        </w:rPr>
        <w:t xml:space="preserve">вно - управленческим документом </w:t>
      </w:r>
      <w:r w:rsidRPr="000245FA">
        <w:rPr>
          <w:rFonts w:ascii="Times New Roman" w:hAnsi="Times New Roman"/>
          <w:sz w:val="24"/>
          <w:szCs w:val="24"/>
        </w:rPr>
        <w:t>образовательного учреждения, характеризующей сист</w:t>
      </w:r>
      <w:r w:rsidR="00A56BE1">
        <w:rPr>
          <w:rFonts w:ascii="Times New Roman" w:hAnsi="Times New Roman"/>
          <w:sz w:val="24"/>
          <w:szCs w:val="24"/>
        </w:rPr>
        <w:t xml:space="preserve">ему организации образовательной </w:t>
      </w:r>
      <w:r w:rsidRPr="000245FA">
        <w:rPr>
          <w:rFonts w:ascii="Times New Roman" w:hAnsi="Times New Roman"/>
          <w:sz w:val="24"/>
          <w:szCs w:val="24"/>
        </w:rPr>
        <w:t>деятельности педагога в рамках образовате</w:t>
      </w:r>
      <w:r w:rsidR="00FE6E4A">
        <w:rPr>
          <w:rFonts w:ascii="Times New Roman" w:hAnsi="Times New Roman"/>
          <w:sz w:val="24"/>
          <w:szCs w:val="24"/>
        </w:rPr>
        <w:t>льных областей ФГОС ДО</w:t>
      </w:r>
      <w:r w:rsidRPr="000245FA">
        <w:rPr>
          <w:rFonts w:ascii="Times New Roman" w:hAnsi="Times New Roman"/>
          <w:sz w:val="24"/>
          <w:szCs w:val="24"/>
        </w:rPr>
        <w:t>.</w:t>
      </w:r>
    </w:p>
    <w:p w:rsidR="000245FA" w:rsidRDefault="000245FA" w:rsidP="00A56BE1">
      <w:pPr>
        <w:spacing w:after="0" w:line="240" w:lineRule="auto"/>
        <w:ind w:firstLine="708"/>
        <w:jc w:val="both"/>
        <w:rPr>
          <w:rFonts w:ascii="Times New Roman" w:hAnsi="Times New Roman"/>
          <w:sz w:val="24"/>
          <w:szCs w:val="24"/>
        </w:rPr>
      </w:pPr>
      <w:r w:rsidRPr="000245FA">
        <w:rPr>
          <w:rFonts w:ascii="Times New Roman" w:hAnsi="Times New Roman"/>
          <w:sz w:val="24"/>
          <w:szCs w:val="24"/>
        </w:rPr>
        <w:t>Рабочая п</w:t>
      </w:r>
      <w:r>
        <w:rPr>
          <w:rFonts w:ascii="Times New Roman" w:hAnsi="Times New Roman"/>
          <w:sz w:val="24"/>
          <w:szCs w:val="24"/>
        </w:rPr>
        <w:t>рограмма построена на основе уче</w:t>
      </w:r>
      <w:r w:rsidR="00A56BE1">
        <w:rPr>
          <w:rFonts w:ascii="Times New Roman" w:hAnsi="Times New Roman"/>
          <w:sz w:val="24"/>
          <w:szCs w:val="24"/>
        </w:rPr>
        <w:t xml:space="preserve">та конкретных условий, </w:t>
      </w:r>
      <w:r w:rsidRPr="000245FA">
        <w:rPr>
          <w:rFonts w:ascii="Times New Roman" w:hAnsi="Times New Roman"/>
          <w:sz w:val="24"/>
          <w:szCs w:val="24"/>
        </w:rPr>
        <w:t xml:space="preserve">образовательных потребностей и особенностей развития детей </w:t>
      </w:r>
      <w:r w:rsidR="001D38A8">
        <w:rPr>
          <w:rFonts w:ascii="Times New Roman" w:hAnsi="Times New Roman"/>
          <w:sz w:val="24"/>
          <w:szCs w:val="24"/>
        </w:rPr>
        <w:t>подготовительной к школе группы</w:t>
      </w:r>
      <w:r w:rsidRPr="000245FA">
        <w:rPr>
          <w:rFonts w:ascii="Times New Roman" w:hAnsi="Times New Roman"/>
          <w:sz w:val="24"/>
          <w:szCs w:val="24"/>
        </w:rPr>
        <w:t>.</w:t>
      </w:r>
    </w:p>
    <w:p w:rsidR="00AC57EA" w:rsidRDefault="00AC57EA" w:rsidP="00A56BE1">
      <w:pPr>
        <w:spacing w:after="0" w:line="240" w:lineRule="auto"/>
        <w:ind w:firstLine="708"/>
        <w:jc w:val="both"/>
        <w:rPr>
          <w:rFonts w:ascii="Times New Roman" w:hAnsi="Times New Roman"/>
          <w:sz w:val="24"/>
          <w:szCs w:val="24"/>
        </w:rPr>
      </w:pPr>
    </w:p>
    <w:p w:rsidR="00AC57EA" w:rsidRDefault="001111A3" w:rsidP="0079484F">
      <w:pPr>
        <w:pStyle w:val="a5"/>
        <w:numPr>
          <w:ilvl w:val="1"/>
          <w:numId w:val="6"/>
        </w:numPr>
        <w:spacing w:after="0" w:line="240" w:lineRule="auto"/>
        <w:jc w:val="both"/>
        <w:rPr>
          <w:rFonts w:ascii="Times New Roman" w:hAnsi="Times New Roman"/>
          <w:b/>
          <w:sz w:val="24"/>
          <w:szCs w:val="24"/>
        </w:rPr>
      </w:pPr>
      <w:r>
        <w:rPr>
          <w:rFonts w:ascii="Times New Roman" w:hAnsi="Times New Roman"/>
          <w:b/>
          <w:sz w:val="24"/>
          <w:szCs w:val="24"/>
        </w:rPr>
        <w:t xml:space="preserve"> </w:t>
      </w:r>
      <w:r w:rsidR="00AC57EA" w:rsidRPr="00AC57EA">
        <w:rPr>
          <w:rFonts w:ascii="Times New Roman" w:hAnsi="Times New Roman"/>
          <w:b/>
          <w:sz w:val="24"/>
          <w:szCs w:val="24"/>
        </w:rPr>
        <w:t>Характеристика возрастных особенностей воспитанников</w:t>
      </w:r>
      <w:r w:rsidR="00E93799">
        <w:rPr>
          <w:rFonts w:ascii="Times New Roman" w:hAnsi="Times New Roman"/>
          <w:b/>
          <w:sz w:val="24"/>
          <w:szCs w:val="24"/>
        </w:rPr>
        <w:t xml:space="preserve"> </w:t>
      </w:r>
      <w:r w:rsidR="00842F6B">
        <w:rPr>
          <w:rFonts w:ascii="Times New Roman" w:hAnsi="Times New Roman"/>
          <w:b/>
          <w:sz w:val="24"/>
          <w:szCs w:val="24"/>
        </w:rPr>
        <w:t>подготовительной к школе группы (6-7</w:t>
      </w:r>
      <w:r w:rsidR="00FE6E4A">
        <w:rPr>
          <w:rFonts w:ascii="Times New Roman" w:hAnsi="Times New Roman"/>
          <w:b/>
          <w:sz w:val="24"/>
          <w:szCs w:val="24"/>
        </w:rPr>
        <w:t xml:space="preserve"> лет</w:t>
      </w:r>
      <w:r w:rsidR="00E93799">
        <w:rPr>
          <w:rFonts w:ascii="Times New Roman" w:hAnsi="Times New Roman"/>
          <w:b/>
          <w:sz w:val="24"/>
          <w:szCs w:val="24"/>
        </w:rPr>
        <w:t>)</w:t>
      </w:r>
    </w:p>
    <w:p w:rsidR="00E93799" w:rsidRPr="00E93799" w:rsidRDefault="00E93799" w:rsidP="00E93799">
      <w:pPr>
        <w:pStyle w:val="a5"/>
        <w:spacing w:after="0" w:line="240" w:lineRule="auto"/>
        <w:ind w:left="360"/>
        <w:jc w:val="right"/>
        <w:rPr>
          <w:rFonts w:ascii="Times New Roman" w:hAnsi="Times New Roman"/>
          <w:i/>
          <w:sz w:val="24"/>
          <w:szCs w:val="24"/>
        </w:rPr>
      </w:pPr>
      <w:r>
        <w:rPr>
          <w:rFonts w:ascii="Times New Roman" w:hAnsi="Times New Roman"/>
          <w:i/>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12551"/>
      </w:tblGrid>
      <w:tr w:rsidR="00E93799" w:rsidRPr="00114745" w:rsidTr="00842F6B">
        <w:tc>
          <w:tcPr>
            <w:tcW w:w="2235" w:type="dxa"/>
          </w:tcPr>
          <w:p w:rsidR="00E93799" w:rsidRPr="00114745" w:rsidRDefault="00E93799" w:rsidP="00407A7E">
            <w:pPr>
              <w:spacing w:after="0" w:line="240" w:lineRule="auto"/>
              <w:jc w:val="both"/>
              <w:rPr>
                <w:rFonts w:ascii="Times New Roman" w:hAnsi="Times New Roman"/>
                <w:b/>
              </w:rPr>
            </w:pPr>
            <w:r w:rsidRPr="00114745">
              <w:rPr>
                <w:rFonts w:ascii="Times New Roman" w:hAnsi="Times New Roman"/>
                <w:b/>
              </w:rPr>
              <w:t>Области</w:t>
            </w:r>
          </w:p>
        </w:tc>
        <w:tc>
          <w:tcPr>
            <w:tcW w:w="12551" w:type="dxa"/>
          </w:tcPr>
          <w:p w:rsidR="00E93799" w:rsidRPr="00114745" w:rsidRDefault="00E93799" w:rsidP="00407A7E">
            <w:pPr>
              <w:spacing w:after="0" w:line="240" w:lineRule="auto"/>
              <w:jc w:val="both"/>
              <w:rPr>
                <w:rFonts w:ascii="Times New Roman" w:hAnsi="Times New Roman"/>
                <w:b/>
              </w:rPr>
            </w:pPr>
            <w:r w:rsidRPr="00114745">
              <w:rPr>
                <w:rFonts w:ascii="Times New Roman" w:hAnsi="Times New Roman"/>
                <w:b/>
              </w:rPr>
              <w:t>Возрастные особенности.</w:t>
            </w:r>
          </w:p>
        </w:tc>
      </w:tr>
      <w:tr w:rsidR="00E93799" w:rsidRPr="00114745" w:rsidTr="00842F6B">
        <w:tc>
          <w:tcPr>
            <w:tcW w:w="2235" w:type="dxa"/>
            <w:vAlign w:val="center"/>
          </w:tcPr>
          <w:p w:rsidR="00E93799" w:rsidRPr="00114745" w:rsidRDefault="00E93799" w:rsidP="00407A7E">
            <w:pPr>
              <w:spacing w:after="0" w:line="240" w:lineRule="auto"/>
              <w:jc w:val="both"/>
              <w:rPr>
                <w:rFonts w:ascii="Times New Roman" w:hAnsi="Times New Roman"/>
                <w:b/>
              </w:rPr>
            </w:pPr>
            <w:r w:rsidRPr="00114745">
              <w:rPr>
                <w:rFonts w:ascii="Times New Roman" w:hAnsi="Times New Roman"/>
                <w:b/>
              </w:rPr>
              <w:t>Познавательное развитие</w:t>
            </w:r>
          </w:p>
        </w:tc>
        <w:tc>
          <w:tcPr>
            <w:tcW w:w="12551" w:type="dxa"/>
          </w:tcPr>
          <w:p w:rsidR="00FE6E4A" w:rsidRPr="00114745" w:rsidRDefault="00FE6E4A" w:rsidP="00FE6E4A">
            <w:pPr>
              <w:spacing w:after="0" w:line="240" w:lineRule="auto"/>
              <w:ind w:firstLine="601"/>
              <w:jc w:val="both"/>
              <w:rPr>
                <w:rFonts w:ascii="Times New Roman" w:hAnsi="Times New Roman"/>
              </w:rPr>
            </w:pPr>
            <w:r w:rsidRPr="00114745">
              <w:rPr>
                <w:rFonts w:ascii="Times New Roman" w:hAnsi="Times New Roman"/>
              </w:rPr>
              <w:t xml:space="preserve">Мир не только устойчив в восприятии ребенка, но и может выступать как релятивный (все можно всем); складывающийся в предшествующий период развития условный план действия воплощается в элементах образного мышления, воспроизводящего и творческого продуктивного воображения; формируются основы символической функции сознания, развиваются сенсорные и интеллектуальные способности. К концу периода ребенок начинает ставить себя на место другого человека: смотреть на </w:t>
            </w:r>
            <w:r w:rsidRPr="00114745">
              <w:rPr>
                <w:rFonts w:ascii="Times New Roman" w:hAnsi="Times New Roman"/>
              </w:rPr>
              <w:lastRenderedPageBreak/>
              <w:t>происходящее с позиций других и понимать мотивы их действий; самостоятельно строить образ будущего результата продуктивного действия. В отличие от ребенка раннего возраста, который способен лишь к элементарному различению таких сфер действительности, как природный и рукотворный мир, "другие люди" и "Я сам", к концу дошкольного возраста формируются представления о различных сторонах каждой из этих сфер. Зарождается оценка и самооценка.</w:t>
            </w:r>
          </w:p>
          <w:p w:rsidR="00E93799" w:rsidRPr="00114745" w:rsidRDefault="00FE6E4A" w:rsidP="00FE6E4A">
            <w:pPr>
              <w:spacing w:after="0" w:line="240" w:lineRule="auto"/>
              <w:ind w:firstLine="601"/>
              <w:jc w:val="both"/>
              <w:rPr>
                <w:rFonts w:ascii="Times New Roman" w:hAnsi="Times New Roman"/>
                <w:b/>
              </w:rPr>
            </w:pPr>
            <w:r w:rsidRPr="00114745">
              <w:rPr>
                <w:rFonts w:ascii="Times New Roman" w:hAnsi="Times New Roman"/>
              </w:rPr>
              <w:t>К 7 годам формируются предпосылки для успешного перехода на следующую ступень образования. На основе детской любознательности впоследствии формируется интерес к учению; развитие познавательных способностей послужит основой для формирования теоретического мышления; умение общаться со взрослыми и сверстниками позволит ребенку перейти к учебному сотрудничеству; развитие произвольности даст возможность преодолевать трудности при решении учебных задач, овладению элементами специальных языков, характерных для отдельных видов деятельности, станет основой усвоения различных предметов в школе (музыка, математика и т. п.).</w:t>
            </w:r>
          </w:p>
        </w:tc>
      </w:tr>
      <w:tr w:rsidR="00E93799" w:rsidRPr="00114745" w:rsidTr="00842F6B">
        <w:tc>
          <w:tcPr>
            <w:tcW w:w="2235" w:type="dxa"/>
            <w:vAlign w:val="center"/>
          </w:tcPr>
          <w:p w:rsidR="00E93799" w:rsidRPr="00114745" w:rsidRDefault="00E93799" w:rsidP="00407A7E">
            <w:pPr>
              <w:spacing w:after="0" w:line="240" w:lineRule="auto"/>
              <w:jc w:val="both"/>
              <w:rPr>
                <w:rFonts w:ascii="Times New Roman" w:hAnsi="Times New Roman"/>
                <w:b/>
              </w:rPr>
            </w:pPr>
            <w:r w:rsidRPr="00114745">
              <w:rPr>
                <w:rFonts w:ascii="Times New Roman" w:hAnsi="Times New Roman"/>
                <w:b/>
              </w:rPr>
              <w:lastRenderedPageBreak/>
              <w:t>Речевое развитие</w:t>
            </w:r>
          </w:p>
        </w:tc>
        <w:tc>
          <w:tcPr>
            <w:tcW w:w="12551" w:type="dxa"/>
          </w:tcPr>
          <w:p w:rsidR="00842F6B" w:rsidRPr="00842F6B" w:rsidRDefault="00842F6B" w:rsidP="00842F6B">
            <w:pPr>
              <w:spacing w:after="0" w:line="240" w:lineRule="auto"/>
              <w:ind w:firstLine="709"/>
              <w:jc w:val="both"/>
              <w:rPr>
                <w:rFonts w:ascii="Times New Roman" w:hAnsi="Times New Roman"/>
              </w:rPr>
            </w:pPr>
            <w:r w:rsidRPr="00842F6B">
              <w:rPr>
                <w:rFonts w:ascii="Times New Roman" w:hAnsi="Times New Roman"/>
              </w:rPr>
              <w:t>Работа по речевому развитию детей в дошкольном образовательном учреждении строится с учетом возрастных особенностей речевого развития детей каждой возрастной группы и приоритетных линий развития разных сторон детской речи на конкретном возрастном этапе.</w:t>
            </w:r>
          </w:p>
          <w:p w:rsidR="00842F6B" w:rsidRPr="00842F6B" w:rsidRDefault="00842F6B" w:rsidP="00842F6B">
            <w:pPr>
              <w:spacing w:after="0" w:line="240" w:lineRule="auto"/>
              <w:ind w:firstLine="709"/>
              <w:jc w:val="both"/>
              <w:rPr>
                <w:rFonts w:ascii="Times New Roman" w:hAnsi="Times New Roman"/>
              </w:rPr>
            </w:pPr>
            <w:r w:rsidRPr="00842F6B">
              <w:rPr>
                <w:rFonts w:ascii="Times New Roman" w:hAnsi="Times New Roman"/>
              </w:rPr>
              <w:t>У детей 6-7 лет развитие речи достигает довольно высокого уровня. Большинство старших дошкольников правильно произносят все звуки родного языка, могут регулировать силу голоса, темп ре</w:t>
            </w:r>
            <w:r>
              <w:rPr>
                <w:rFonts w:ascii="Times New Roman" w:hAnsi="Times New Roman"/>
              </w:rPr>
              <w:t>чи, интонацию вопроса,</w:t>
            </w:r>
            <w:r>
              <w:rPr>
                <w:rFonts w:ascii="Times New Roman" w:hAnsi="Times New Roman"/>
              </w:rPr>
              <w:tab/>
              <w:t xml:space="preserve">радости, удивления. К </w:t>
            </w:r>
            <w:r w:rsidRPr="00842F6B">
              <w:rPr>
                <w:rFonts w:ascii="Times New Roman" w:hAnsi="Times New Roman"/>
              </w:rPr>
              <w:t>ст</w:t>
            </w:r>
            <w:r>
              <w:rPr>
                <w:rFonts w:ascii="Times New Roman" w:hAnsi="Times New Roman"/>
              </w:rPr>
              <w:t xml:space="preserve">аршему дошкольному </w:t>
            </w:r>
            <w:r w:rsidRPr="00842F6B">
              <w:rPr>
                <w:rFonts w:ascii="Times New Roman" w:hAnsi="Times New Roman"/>
              </w:rPr>
              <w:t>возрасту накапливается значительный запас слов, продолжается обогащение лексики (словарного состава, совокупности слов, употребляем</w:t>
            </w:r>
            <w:r>
              <w:rPr>
                <w:rFonts w:ascii="Times New Roman" w:hAnsi="Times New Roman"/>
              </w:rPr>
              <w:t xml:space="preserve">ых ребенком), однако особое внимание уделяется ее качественной  стороне: </w:t>
            </w:r>
            <w:r w:rsidRPr="00842F6B">
              <w:rPr>
                <w:rFonts w:ascii="Times New Roman" w:hAnsi="Times New Roman"/>
              </w:rPr>
              <w:t>увеличению лексического запаса словами сходного (синонимы) или противоположного (антонимы) значения, а также многозначными словами.</w:t>
            </w:r>
          </w:p>
          <w:p w:rsidR="00842F6B" w:rsidRPr="00842F6B" w:rsidRDefault="00842F6B" w:rsidP="00842F6B">
            <w:pPr>
              <w:spacing w:after="0" w:line="240" w:lineRule="auto"/>
              <w:ind w:firstLine="709"/>
              <w:jc w:val="both"/>
              <w:rPr>
                <w:rFonts w:ascii="Times New Roman" w:hAnsi="Times New Roman"/>
              </w:rPr>
            </w:pPr>
            <w:r w:rsidRPr="00842F6B">
              <w:rPr>
                <w:rFonts w:ascii="Times New Roman" w:hAnsi="Times New Roman"/>
              </w:rPr>
              <w:t>В старшем дошкольном возрасте в основном завершается важнейший этап развития речи детей – усвоение грамматической системы языка. Дети старшего дошкольного возраста активно осваивают навыки построения разных типов текстов (описания, повествования, рассуждения). В процессе развития связной речи дети начинают также активно пользоваться разными способами связи слов внутри предложения, между предложениями и между частями высказывания, соблюдая при этом его структуру. Вместе с тем можно отметить и другие особенности в речи старших дошкольников. Отдельные дети не произносят правильно все звуки родного языка (чаще всего сонорные и шипящие звуки), не умеют пользоваться интонационными средствами выразительности, регулировать скорость и громкость речи в зависимости от ситуации, допускают ошибки в образовании разных грамматических форм (родительный падеж множественн</w:t>
            </w:r>
            <w:r>
              <w:rPr>
                <w:rFonts w:ascii="Times New Roman" w:hAnsi="Times New Roman"/>
              </w:rPr>
              <w:t xml:space="preserve">ого числа имен существительных, </w:t>
            </w:r>
            <w:r w:rsidRPr="00842F6B">
              <w:rPr>
                <w:rFonts w:ascii="Times New Roman" w:hAnsi="Times New Roman"/>
              </w:rPr>
              <w:t>согласов</w:t>
            </w:r>
            <w:r>
              <w:rPr>
                <w:rFonts w:ascii="Times New Roman" w:hAnsi="Times New Roman"/>
              </w:rPr>
              <w:t xml:space="preserve">ание существительных с </w:t>
            </w:r>
            <w:r w:rsidRPr="00842F6B">
              <w:rPr>
                <w:rFonts w:ascii="Times New Roman" w:hAnsi="Times New Roman"/>
              </w:rPr>
              <w:t>прилагательными, словообразование). Вызывает затруднение правильное построение сложных синтаксических конструкций, что приводит к неправильному соединению слов в предложении и связи предложений между собой при составлении связного высказывания.</w:t>
            </w:r>
          </w:p>
          <w:p w:rsidR="00E93799" w:rsidRPr="00114745" w:rsidRDefault="00842F6B" w:rsidP="00842F6B">
            <w:pPr>
              <w:spacing w:after="0" w:line="240" w:lineRule="auto"/>
              <w:ind w:firstLine="709"/>
              <w:jc w:val="both"/>
              <w:rPr>
                <w:rFonts w:ascii="Times New Roman" w:hAnsi="Times New Roman"/>
              </w:rPr>
            </w:pPr>
            <w:r w:rsidRPr="00842F6B">
              <w:rPr>
                <w:rFonts w:ascii="Times New Roman" w:hAnsi="Times New Roman"/>
              </w:rPr>
              <w:t>Недостатки развития связной речи связаны с неумением построить связный текст, используя все структурные элементы (начало, середину, конец), и соединять различными способами цепной и параллельной связи части высказывания.</w:t>
            </w:r>
          </w:p>
        </w:tc>
      </w:tr>
      <w:tr w:rsidR="00E93799" w:rsidRPr="00114745" w:rsidTr="00842F6B">
        <w:tc>
          <w:tcPr>
            <w:tcW w:w="2235" w:type="dxa"/>
            <w:vAlign w:val="center"/>
          </w:tcPr>
          <w:p w:rsidR="00E93799" w:rsidRPr="00114745" w:rsidRDefault="00E93799" w:rsidP="00407A7E">
            <w:pPr>
              <w:spacing w:after="0" w:line="240" w:lineRule="auto"/>
              <w:jc w:val="both"/>
              <w:rPr>
                <w:rFonts w:ascii="Times New Roman" w:hAnsi="Times New Roman"/>
                <w:b/>
              </w:rPr>
            </w:pPr>
            <w:r w:rsidRPr="00114745">
              <w:rPr>
                <w:rFonts w:ascii="Times New Roman" w:hAnsi="Times New Roman"/>
                <w:b/>
              </w:rPr>
              <w:t>Социально-коммуникативное развитие</w:t>
            </w:r>
          </w:p>
        </w:tc>
        <w:tc>
          <w:tcPr>
            <w:tcW w:w="12551" w:type="dxa"/>
          </w:tcPr>
          <w:p w:rsidR="00842F6B" w:rsidRPr="00842F6B" w:rsidRDefault="00842F6B" w:rsidP="00842F6B">
            <w:pPr>
              <w:autoSpaceDE w:val="0"/>
              <w:autoSpaceDN w:val="0"/>
              <w:adjustRightInd w:val="0"/>
              <w:spacing w:after="0" w:line="240" w:lineRule="auto"/>
              <w:ind w:firstLine="709"/>
              <w:jc w:val="both"/>
              <w:rPr>
                <w:rFonts w:ascii="Times New Roman" w:hAnsi="Times New Roman"/>
              </w:rPr>
            </w:pPr>
            <w:r w:rsidRPr="00842F6B">
              <w:rPr>
                <w:rFonts w:ascii="Times New Roman" w:hAnsi="Times New Roman"/>
              </w:rPr>
              <w:t xml:space="preserve">Период от рождения до поступления в школу является этапом первоначального формирования личностных качеств, необходимых человеку в течение всей последующей жизни, качеств и свойств, делающих его человеком. Особенностью этого периода, отличающей его от других, последующих этапов развития, является то, что он обеспечивает именно общее развитие, служащее фундаментом для приобретения в дальнейшем любых специальных знаний и навыков и усвоения различных видов деятельности. Формируются не только качества и свойства психики детей, которые определяют собой общий характер поведения </w:t>
            </w:r>
            <w:r w:rsidRPr="00842F6B">
              <w:rPr>
                <w:rFonts w:ascii="Times New Roman" w:hAnsi="Times New Roman"/>
              </w:rPr>
              <w:lastRenderedPageBreak/>
              <w:t>ребенка, его отношение ко всему окружающему, но и те, которые представляют собой "заделы" на будущее и выражаются в психологических новообразованиях, достигаемых к концу данного возрастного периода. Воспитание и обучение необходимо адресуются ко всему спектру психических качеств ребенка, но адресуются по-разному. Основное значение имеют поддержка и всемерное развитие качеств, специфических для возраста, так как создаваемые им уникальные условия больше не повторятся и то, что будет "недобрано" здесь, наверстать в дальнейшем окажется трудно или вовсе невозможно.</w:t>
            </w:r>
          </w:p>
          <w:p w:rsidR="00842F6B" w:rsidRPr="00842F6B" w:rsidRDefault="00842F6B" w:rsidP="00842F6B">
            <w:pPr>
              <w:autoSpaceDE w:val="0"/>
              <w:autoSpaceDN w:val="0"/>
              <w:adjustRightInd w:val="0"/>
              <w:spacing w:after="0" w:line="240" w:lineRule="auto"/>
              <w:ind w:firstLine="709"/>
              <w:jc w:val="both"/>
              <w:rPr>
                <w:rFonts w:ascii="Times New Roman" w:hAnsi="Times New Roman"/>
              </w:rPr>
            </w:pPr>
            <w:r w:rsidRPr="00842F6B">
              <w:rPr>
                <w:rFonts w:ascii="Times New Roman" w:hAnsi="Times New Roman"/>
              </w:rPr>
              <w:t>На любой возрастной ступени ребенок приобретает не только общие для всех детей черты характера, но и свои собственные, индивидуальные особенности психики и поведения. Быть социализированным - это значит не только быть "таким, как все", владеть всем, чем владеют другие, но и быть неповторимой индивидуальностью с собственными вкусами, интересами и способностями.</w:t>
            </w:r>
          </w:p>
          <w:p w:rsidR="00842F6B" w:rsidRPr="00842F6B" w:rsidRDefault="00842F6B" w:rsidP="00842F6B">
            <w:pPr>
              <w:autoSpaceDE w:val="0"/>
              <w:autoSpaceDN w:val="0"/>
              <w:adjustRightInd w:val="0"/>
              <w:spacing w:after="0" w:line="240" w:lineRule="auto"/>
              <w:ind w:firstLine="709"/>
              <w:jc w:val="both"/>
              <w:rPr>
                <w:rFonts w:ascii="Times New Roman" w:hAnsi="Times New Roman"/>
              </w:rPr>
            </w:pPr>
            <w:r w:rsidRPr="00842F6B">
              <w:rPr>
                <w:rFonts w:ascii="Times New Roman" w:hAnsi="Times New Roman"/>
              </w:rPr>
              <w:t>Только сочетание возрастного и индивидуального подходов в воспитании и обучении детей может обеспечить их эмоциональное благополучие и полноценное психическое развитие.</w:t>
            </w:r>
          </w:p>
          <w:p w:rsidR="00842F6B" w:rsidRPr="00842F6B" w:rsidRDefault="00842F6B" w:rsidP="00842F6B">
            <w:pPr>
              <w:autoSpaceDE w:val="0"/>
              <w:autoSpaceDN w:val="0"/>
              <w:adjustRightInd w:val="0"/>
              <w:spacing w:after="0" w:line="240" w:lineRule="auto"/>
              <w:ind w:firstLine="709"/>
              <w:jc w:val="both"/>
              <w:rPr>
                <w:rFonts w:ascii="Times New Roman" w:hAnsi="Times New Roman"/>
              </w:rPr>
            </w:pPr>
            <w:r w:rsidRPr="00842F6B">
              <w:rPr>
                <w:rFonts w:ascii="Times New Roman" w:hAnsi="Times New Roman"/>
              </w:rPr>
              <w:t>В первые семь лет ребенок проходит через три основных периода своего развития, каждый из которых характеризуется определенным шагом навстречу общечеловеческим ценностям и новым возможностям познавать мир.</w:t>
            </w:r>
          </w:p>
          <w:p w:rsidR="00842F6B" w:rsidRPr="00842F6B" w:rsidRDefault="00842F6B" w:rsidP="00842F6B">
            <w:pPr>
              <w:autoSpaceDE w:val="0"/>
              <w:autoSpaceDN w:val="0"/>
              <w:adjustRightInd w:val="0"/>
              <w:spacing w:after="0" w:line="240" w:lineRule="auto"/>
              <w:ind w:firstLine="709"/>
              <w:jc w:val="both"/>
              <w:rPr>
                <w:rFonts w:ascii="Times New Roman" w:hAnsi="Times New Roman"/>
              </w:rPr>
            </w:pPr>
            <w:r>
              <w:rPr>
                <w:rFonts w:ascii="Times New Roman" w:hAnsi="Times New Roman"/>
              </w:rPr>
              <w:t xml:space="preserve">Эти периоды жизни отграничены друг от друга; </w:t>
            </w:r>
            <w:r w:rsidRPr="00842F6B">
              <w:rPr>
                <w:rFonts w:ascii="Times New Roman" w:hAnsi="Times New Roman"/>
              </w:rPr>
              <w:t>каждый предшествующий создает условия для возникновения последующего, и они не могут быть искусственно "переставлены" во времени.</w:t>
            </w:r>
          </w:p>
          <w:p w:rsidR="00842F6B" w:rsidRPr="00842F6B" w:rsidRDefault="00842F6B" w:rsidP="00842F6B">
            <w:pPr>
              <w:autoSpaceDE w:val="0"/>
              <w:autoSpaceDN w:val="0"/>
              <w:adjustRightInd w:val="0"/>
              <w:spacing w:after="0" w:line="240" w:lineRule="auto"/>
              <w:ind w:firstLine="709"/>
              <w:jc w:val="both"/>
              <w:rPr>
                <w:rFonts w:ascii="Times New Roman" w:hAnsi="Times New Roman"/>
              </w:rPr>
            </w:pPr>
            <w:r w:rsidRPr="00842F6B">
              <w:rPr>
                <w:rFonts w:ascii="Times New Roman" w:hAnsi="Times New Roman"/>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842F6B" w:rsidRPr="00842F6B" w:rsidRDefault="00842F6B" w:rsidP="00842F6B">
            <w:pPr>
              <w:autoSpaceDE w:val="0"/>
              <w:autoSpaceDN w:val="0"/>
              <w:adjustRightInd w:val="0"/>
              <w:spacing w:after="0" w:line="240" w:lineRule="auto"/>
              <w:ind w:firstLine="709"/>
              <w:jc w:val="both"/>
              <w:rPr>
                <w:rFonts w:ascii="Times New Roman" w:hAnsi="Times New Roman"/>
              </w:rPr>
            </w:pPr>
            <w:r w:rsidRPr="00842F6B">
              <w:rPr>
                <w:rFonts w:ascii="Times New Roman" w:hAnsi="Times New Roman"/>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 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842F6B" w:rsidRPr="00842F6B" w:rsidRDefault="00842F6B" w:rsidP="00842F6B">
            <w:pPr>
              <w:autoSpaceDE w:val="0"/>
              <w:autoSpaceDN w:val="0"/>
              <w:adjustRightInd w:val="0"/>
              <w:spacing w:after="0" w:line="240" w:lineRule="auto"/>
              <w:ind w:firstLine="709"/>
              <w:jc w:val="both"/>
              <w:rPr>
                <w:rFonts w:ascii="Times New Roman" w:hAnsi="Times New Roman"/>
              </w:rPr>
            </w:pPr>
            <w:r w:rsidRPr="00842F6B">
              <w:rPr>
                <w:rFonts w:ascii="Times New Roman" w:hAnsi="Times New Roman"/>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842F6B" w:rsidRPr="00842F6B" w:rsidRDefault="00842F6B" w:rsidP="00842F6B">
            <w:pPr>
              <w:autoSpaceDE w:val="0"/>
              <w:autoSpaceDN w:val="0"/>
              <w:adjustRightInd w:val="0"/>
              <w:spacing w:after="0" w:line="240" w:lineRule="auto"/>
              <w:ind w:firstLine="709"/>
              <w:jc w:val="both"/>
              <w:rPr>
                <w:rFonts w:ascii="Times New Roman" w:hAnsi="Times New Roman"/>
              </w:rPr>
            </w:pPr>
            <w:r w:rsidRPr="00842F6B">
              <w:rPr>
                <w:rFonts w:ascii="Times New Roman" w:hAnsi="Times New Roman"/>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842F6B" w:rsidRDefault="00842F6B" w:rsidP="00842F6B">
            <w:pPr>
              <w:autoSpaceDE w:val="0"/>
              <w:autoSpaceDN w:val="0"/>
              <w:adjustRightInd w:val="0"/>
              <w:spacing w:after="0" w:line="240" w:lineRule="auto"/>
              <w:ind w:firstLine="709"/>
              <w:jc w:val="both"/>
              <w:rPr>
                <w:rFonts w:ascii="Times New Roman" w:hAnsi="Times New Roman"/>
              </w:rPr>
            </w:pPr>
            <w:r w:rsidRPr="00842F6B">
              <w:rPr>
                <w:rFonts w:ascii="Times New Roman" w:hAnsi="Times New Roman"/>
              </w:rPr>
              <w:t>К 7 годам формируются предпосылки для успешног</w:t>
            </w:r>
            <w:r>
              <w:rPr>
                <w:rFonts w:ascii="Times New Roman" w:hAnsi="Times New Roman"/>
              </w:rPr>
              <w:t>о перехода на следующую</w:t>
            </w:r>
            <w:r>
              <w:rPr>
                <w:rFonts w:ascii="Times New Roman" w:hAnsi="Times New Roman"/>
              </w:rPr>
              <w:tab/>
              <w:t xml:space="preserve">ступень образования. Эти возрастные </w:t>
            </w:r>
            <w:r w:rsidRPr="00842F6B">
              <w:rPr>
                <w:rFonts w:ascii="Times New Roman" w:hAnsi="Times New Roman"/>
              </w:rPr>
              <w:t>новообразования представлены лишь в виде возможностей, мера осуществимости которых определяется социальной ситуацией развития ребенка, тем, кто и как воспитывает его, в какую деятельность вовлечен реб</w:t>
            </w:r>
            <w:r>
              <w:rPr>
                <w:rFonts w:ascii="Times New Roman" w:hAnsi="Times New Roman"/>
              </w:rPr>
              <w:t xml:space="preserve">енок, с кем он ее осуществляет. </w:t>
            </w:r>
          </w:p>
          <w:p w:rsidR="00E93799" w:rsidRPr="00114745" w:rsidRDefault="00842F6B" w:rsidP="00842F6B">
            <w:pPr>
              <w:autoSpaceDE w:val="0"/>
              <w:autoSpaceDN w:val="0"/>
              <w:adjustRightInd w:val="0"/>
              <w:spacing w:after="0" w:line="240" w:lineRule="auto"/>
              <w:ind w:firstLine="709"/>
              <w:jc w:val="both"/>
              <w:rPr>
                <w:rFonts w:ascii="Times New Roman" w:hAnsi="Times New Roman"/>
              </w:rPr>
            </w:pPr>
            <w:r w:rsidRPr="00842F6B">
              <w:rPr>
                <w:rFonts w:ascii="Times New Roman" w:hAnsi="Times New Roman"/>
              </w:rPr>
              <w:t>От особенностей стимулирования или организации деятельности детей взрослыми зависит успех в психическом и физическом развитии ребенка, и, таким образом, наряду с восходящей линией (собственное развитие) может быть и иная "кривая" личностных изменений (выражающая регрессивные или застойные тенденции); каждому шагу развития сопутствует возможность проявления и закрепления негативных новообразований, о сути которых должны знать взрослые.»</w:t>
            </w:r>
          </w:p>
        </w:tc>
      </w:tr>
      <w:tr w:rsidR="00E93799" w:rsidRPr="00114745" w:rsidTr="00842F6B">
        <w:tc>
          <w:tcPr>
            <w:tcW w:w="2235" w:type="dxa"/>
            <w:vAlign w:val="center"/>
          </w:tcPr>
          <w:p w:rsidR="00E93799" w:rsidRPr="00114745" w:rsidRDefault="00E93799" w:rsidP="00407A7E">
            <w:pPr>
              <w:spacing w:after="0" w:line="240" w:lineRule="auto"/>
              <w:jc w:val="both"/>
              <w:rPr>
                <w:rFonts w:ascii="Times New Roman" w:hAnsi="Times New Roman"/>
                <w:b/>
              </w:rPr>
            </w:pPr>
            <w:r w:rsidRPr="00114745">
              <w:rPr>
                <w:rFonts w:ascii="Times New Roman" w:hAnsi="Times New Roman"/>
                <w:b/>
              </w:rPr>
              <w:lastRenderedPageBreak/>
              <w:t>Физическое развитие.</w:t>
            </w:r>
          </w:p>
        </w:tc>
        <w:tc>
          <w:tcPr>
            <w:tcW w:w="12551" w:type="dxa"/>
          </w:tcPr>
          <w:p w:rsidR="00734DED" w:rsidRPr="00114745" w:rsidRDefault="00734DED" w:rsidP="00734DED">
            <w:pPr>
              <w:spacing w:after="0" w:line="240" w:lineRule="auto"/>
              <w:ind w:firstLine="709"/>
              <w:jc w:val="both"/>
              <w:rPr>
                <w:rFonts w:ascii="Times New Roman" w:hAnsi="Times New Roman"/>
              </w:rPr>
            </w:pPr>
            <w:r w:rsidRPr="00114745">
              <w:rPr>
                <w:rFonts w:ascii="Times New Roman" w:hAnsi="Times New Roman"/>
              </w:rPr>
              <w:t xml:space="preserve">У детей дошкольного возраста отмечается быстрое развитие и совершенствование двигательного анализатора. Условные рефлексы у детей этого возраста вырабатываются быстро, но закрепляются не сразу и навыки ребенка вначале непрочны и легко нарушаются. Процессы возбуждения и торможения в коре головного мозга легко </w:t>
            </w:r>
            <w:proofErr w:type="spellStart"/>
            <w:r w:rsidRPr="00114745">
              <w:rPr>
                <w:rFonts w:ascii="Times New Roman" w:hAnsi="Times New Roman"/>
              </w:rPr>
              <w:t>иррадиируют</w:t>
            </w:r>
            <w:proofErr w:type="spellEnd"/>
            <w:r w:rsidRPr="00114745">
              <w:rPr>
                <w:rFonts w:ascii="Times New Roman" w:hAnsi="Times New Roman"/>
              </w:rPr>
              <w:t>, поэтому внимание у детей неустойчиво, ответные реакции носят эмоциональный характер и дети быстро утомляются. Кроме того, у детей дошкольного возраста процессы возбуждения преобладают над торможением.</w:t>
            </w:r>
          </w:p>
          <w:p w:rsidR="00734DED" w:rsidRPr="00114745" w:rsidRDefault="00734DED" w:rsidP="00734DED">
            <w:pPr>
              <w:spacing w:after="0" w:line="240" w:lineRule="auto"/>
              <w:ind w:firstLine="709"/>
              <w:jc w:val="both"/>
              <w:rPr>
                <w:rFonts w:ascii="Times New Roman" w:hAnsi="Times New Roman"/>
              </w:rPr>
            </w:pPr>
            <w:r w:rsidRPr="00114745">
              <w:rPr>
                <w:rFonts w:ascii="Times New Roman" w:hAnsi="Times New Roman"/>
              </w:rPr>
              <w:t>Следовательно, детям этого возраста нужно давать упражнения для развития основных двигательных умений, приучать их выполнять ритмичные движения, вырабатывать способность ориентироваться в пространстве, совершенствовать быстроту реакций и развивать активное торможение.</w:t>
            </w:r>
          </w:p>
          <w:p w:rsidR="00734DED" w:rsidRPr="00114745" w:rsidRDefault="00734DED" w:rsidP="00734DED">
            <w:pPr>
              <w:spacing w:after="0" w:line="240" w:lineRule="auto"/>
              <w:ind w:firstLine="709"/>
              <w:jc w:val="both"/>
              <w:rPr>
                <w:rFonts w:ascii="Times New Roman" w:hAnsi="Times New Roman"/>
              </w:rPr>
            </w:pPr>
            <w:r w:rsidRPr="00114745">
              <w:rPr>
                <w:rFonts w:ascii="Times New Roman" w:hAnsi="Times New Roman"/>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E93799" w:rsidRPr="00114745" w:rsidRDefault="00734DED" w:rsidP="00734DED">
            <w:pPr>
              <w:spacing w:after="0" w:line="240" w:lineRule="auto"/>
              <w:ind w:firstLine="709"/>
              <w:jc w:val="both"/>
              <w:rPr>
                <w:rFonts w:ascii="Times New Roman" w:hAnsi="Times New Roman"/>
              </w:rPr>
            </w:pPr>
            <w:r w:rsidRPr="00114745">
              <w:rPr>
                <w:rFonts w:ascii="Times New Roman" w:hAnsi="Times New Roman"/>
              </w:rPr>
              <w:t xml:space="preserve">В этом возрасте быстро развиваются и совершенствуются такие движения, как бег, ходьба, прыжки, лазание, метание и др. </w:t>
            </w:r>
            <w:r w:rsidR="00E93799" w:rsidRPr="00114745">
              <w:rPr>
                <w:rFonts w:ascii="Times New Roman" w:hAnsi="Times New Roman"/>
              </w:rPr>
              <w:t xml:space="preserve"> </w:t>
            </w:r>
          </w:p>
        </w:tc>
      </w:tr>
      <w:tr w:rsidR="00E93799" w:rsidRPr="00114745" w:rsidTr="00842F6B">
        <w:tc>
          <w:tcPr>
            <w:tcW w:w="2235" w:type="dxa"/>
            <w:vAlign w:val="center"/>
          </w:tcPr>
          <w:p w:rsidR="00E93799" w:rsidRPr="00114745" w:rsidRDefault="00E93799" w:rsidP="00407A7E">
            <w:pPr>
              <w:spacing w:after="0" w:line="240" w:lineRule="auto"/>
              <w:jc w:val="both"/>
              <w:rPr>
                <w:rFonts w:ascii="Times New Roman" w:hAnsi="Times New Roman"/>
                <w:b/>
              </w:rPr>
            </w:pPr>
            <w:r w:rsidRPr="00114745">
              <w:rPr>
                <w:rFonts w:ascii="Times New Roman" w:hAnsi="Times New Roman"/>
                <w:b/>
              </w:rPr>
              <w:t>Художественно-эстетическое развитие.</w:t>
            </w:r>
          </w:p>
        </w:tc>
        <w:tc>
          <w:tcPr>
            <w:tcW w:w="12551" w:type="dxa"/>
          </w:tcPr>
          <w:p w:rsidR="00842F6B" w:rsidRPr="00842F6B" w:rsidRDefault="00842F6B" w:rsidP="00842F6B">
            <w:pPr>
              <w:spacing w:after="0" w:line="240" w:lineRule="auto"/>
              <w:ind w:firstLine="709"/>
              <w:jc w:val="both"/>
              <w:rPr>
                <w:rFonts w:ascii="Times New Roman" w:hAnsi="Times New Roman"/>
              </w:rPr>
            </w:pPr>
            <w:r w:rsidRPr="00842F6B">
              <w:rPr>
                <w:rFonts w:ascii="Times New Roman" w:hAnsi="Times New Roman"/>
              </w:rPr>
              <w:t>В дошкольном детстве (от 3 до 7 лет) складывается потенциал для дальнейшего художественно-эстетического развития ребенка. 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определяя ход и результаты ее развития на последующих этапах жизненного пути человека.</w:t>
            </w:r>
          </w:p>
          <w:p w:rsidR="00842F6B" w:rsidRPr="00842F6B" w:rsidRDefault="00842F6B" w:rsidP="00842F6B">
            <w:pPr>
              <w:spacing w:after="0" w:line="240" w:lineRule="auto"/>
              <w:ind w:firstLine="709"/>
              <w:jc w:val="both"/>
              <w:rPr>
                <w:rFonts w:ascii="Times New Roman" w:hAnsi="Times New Roman"/>
              </w:rPr>
            </w:pPr>
            <w:r w:rsidRPr="00842F6B">
              <w:rPr>
                <w:rFonts w:ascii="Times New Roman" w:hAnsi="Times New Roman"/>
              </w:rPr>
              <w:t>Характеристика возрастных особенностей развития</w:t>
            </w:r>
            <w:r>
              <w:rPr>
                <w:rFonts w:ascii="Times New Roman" w:hAnsi="Times New Roman"/>
              </w:rPr>
              <w:t xml:space="preserve"> детей дошкольного возраста необходима </w:t>
            </w:r>
            <w:r w:rsidRPr="00842F6B">
              <w:rPr>
                <w:rFonts w:ascii="Times New Roman" w:hAnsi="Times New Roman"/>
              </w:rPr>
              <w:t>дл</w:t>
            </w:r>
            <w:r>
              <w:rPr>
                <w:rFonts w:ascii="Times New Roman" w:hAnsi="Times New Roman"/>
              </w:rPr>
              <w:t>я правильной     организации</w:t>
            </w:r>
            <w:r w:rsidRPr="00842F6B">
              <w:rPr>
                <w:rFonts w:ascii="Times New Roman" w:hAnsi="Times New Roman"/>
              </w:rPr>
              <w:t xml:space="preserve"> образовательного процесса, как в условиях семьи, так и в условиях дошкольного образовательного учреждения (группы).</w:t>
            </w:r>
          </w:p>
          <w:p w:rsidR="00842F6B" w:rsidRPr="00842F6B" w:rsidRDefault="00842F6B" w:rsidP="00842F6B">
            <w:pPr>
              <w:spacing w:after="0" w:line="240" w:lineRule="auto"/>
              <w:ind w:firstLine="709"/>
              <w:jc w:val="both"/>
              <w:rPr>
                <w:rFonts w:ascii="Times New Roman" w:hAnsi="Times New Roman"/>
              </w:rPr>
            </w:pPr>
            <w:r w:rsidRPr="00842F6B">
              <w:rPr>
                <w:rFonts w:ascii="Times New Roman" w:hAnsi="Times New Roman"/>
              </w:rPr>
              <w:t>В продуктивной деятельности дети знают, что они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Способны изображать все, что вызывает у них интерес. С</w:t>
            </w:r>
            <w:r w:rsidR="001A6D92">
              <w:rPr>
                <w:rFonts w:ascii="Times New Roman" w:hAnsi="Times New Roman"/>
              </w:rPr>
              <w:t xml:space="preserve">озданные изображения становятся </w:t>
            </w:r>
            <w:r w:rsidRPr="00842F6B">
              <w:rPr>
                <w:rFonts w:ascii="Times New Roman" w:hAnsi="Times New Roman"/>
              </w:rPr>
              <w:t>похожи на реальный предмет, узна</w:t>
            </w:r>
            <w:r w:rsidR="001A6D92">
              <w:rPr>
                <w:rFonts w:ascii="Times New Roman" w:hAnsi="Times New Roman"/>
              </w:rPr>
              <w:t xml:space="preserve">ваемы и включают множество </w:t>
            </w:r>
            <w:r w:rsidRPr="00842F6B">
              <w:rPr>
                <w:rFonts w:ascii="Times New Roman" w:hAnsi="Times New Roman"/>
              </w:rPr>
              <w:t>деталей. Это не только изображение отдельных предметов и сюжетные картинки, но и иллюстрации к сказкам, событиям. Совершенствуется и усложняется техника рисования. Дети могут передавать характерные признаки предмета: очертания формы, пропорции, цвет.</w:t>
            </w:r>
            <w:r w:rsidRPr="00842F6B">
              <w:rPr>
                <w:rFonts w:ascii="Times New Roman" w:hAnsi="Times New Roman"/>
              </w:rPr>
              <w:tab/>
              <w:t>В рисовании дети могут создавать цветовые тона и оттенки, осваивать новые способы работы гуашью (по «сырому» и «сухому»), использовать способы различного наложения цветового пятна, а цвет как средство передачи настроения, состояния, отношения к изображаемому или выделения в рисунке главного. Становятся доступны приемы декоративного украшения.</w:t>
            </w:r>
          </w:p>
          <w:p w:rsidR="00842F6B" w:rsidRPr="00842F6B" w:rsidRDefault="00842F6B" w:rsidP="00842F6B">
            <w:pPr>
              <w:spacing w:after="0" w:line="240" w:lineRule="auto"/>
              <w:ind w:firstLine="709"/>
              <w:jc w:val="both"/>
              <w:rPr>
                <w:rFonts w:ascii="Times New Roman" w:hAnsi="Times New Roman"/>
              </w:rPr>
            </w:pPr>
            <w:r w:rsidRPr="00842F6B">
              <w:rPr>
                <w:rFonts w:ascii="Times New Roman" w:hAnsi="Times New Roman"/>
              </w:rPr>
              <w:t>В лепке дети могут создавать изображения с натуры и по представлению, также передавая характерные о</w:t>
            </w:r>
            <w:r>
              <w:rPr>
                <w:rFonts w:ascii="Times New Roman" w:hAnsi="Times New Roman"/>
              </w:rPr>
              <w:t>собенности знакомых предметов</w:t>
            </w:r>
            <w:r>
              <w:rPr>
                <w:rFonts w:ascii="Times New Roman" w:hAnsi="Times New Roman"/>
              </w:rPr>
              <w:tab/>
              <w:t>и используя разные способы</w:t>
            </w:r>
            <w:r>
              <w:rPr>
                <w:rFonts w:ascii="Times New Roman" w:hAnsi="Times New Roman"/>
              </w:rPr>
              <w:tab/>
              <w:t xml:space="preserve">лепки </w:t>
            </w:r>
            <w:r w:rsidRPr="00842F6B">
              <w:rPr>
                <w:rFonts w:ascii="Times New Roman" w:hAnsi="Times New Roman"/>
              </w:rPr>
              <w:t>(пластический, конструктивный, комбинированный).</w:t>
            </w:r>
          </w:p>
          <w:p w:rsidR="00842F6B" w:rsidRPr="00842F6B" w:rsidRDefault="00842F6B" w:rsidP="00842F6B">
            <w:pPr>
              <w:spacing w:after="0" w:line="240" w:lineRule="auto"/>
              <w:ind w:firstLine="709"/>
              <w:jc w:val="both"/>
              <w:rPr>
                <w:rFonts w:ascii="Times New Roman" w:hAnsi="Times New Roman"/>
              </w:rPr>
            </w:pPr>
            <w:r w:rsidRPr="00842F6B">
              <w:rPr>
                <w:rFonts w:ascii="Times New Roman" w:hAnsi="Times New Roman"/>
              </w:rPr>
              <w:t>В аппликации осваивают приемы вырезания одинаковых фигур или деталей из бумаги сложенной пополам, гармошкой. У них проявляется чувство цвета при выборе бумаги разных оттенков.</w:t>
            </w:r>
          </w:p>
          <w:p w:rsidR="00842F6B" w:rsidRPr="00842F6B" w:rsidRDefault="00842F6B" w:rsidP="00842F6B">
            <w:pPr>
              <w:spacing w:after="0" w:line="240" w:lineRule="auto"/>
              <w:ind w:firstLine="709"/>
              <w:jc w:val="both"/>
              <w:rPr>
                <w:rFonts w:ascii="Times New Roman" w:hAnsi="Times New Roman"/>
              </w:rPr>
            </w:pPr>
            <w:r w:rsidRPr="00842F6B">
              <w:rPr>
                <w:rFonts w:ascii="Times New Roman" w:hAnsi="Times New Roman"/>
              </w:rPr>
              <w:t>Дети способны конструировать по схеме, фотографиям, заданным условиям,</w:t>
            </w:r>
            <w:r>
              <w:rPr>
                <w:rFonts w:ascii="Times New Roman" w:hAnsi="Times New Roman"/>
              </w:rPr>
              <w:t xml:space="preserve"> собственному замыслу постройки из </w:t>
            </w:r>
            <w:r w:rsidRPr="00842F6B">
              <w:rPr>
                <w:rFonts w:ascii="Times New Roman" w:hAnsi="Times New Roman"/>
              </w:rPr>
              <w:t xml:space="preserve">разнообразного строительного материала, дополняя их архитектурными деталями. Путем складывания бумаги в разных направлениях делать игрушки. Из природного материала создавать фигурки людей, животных, героев литературных </w:t>
            </w:r>
            <w:r w:rsidRPr="00842F6B">
              <w:rPr>
                <w:rFonts w:ascii="Times New Roman" w:hAnsi="Times New Roman"/>
              </w:rPr>
              <w:lastRenderedPageBreak/>
              <w:t>произведений.</w:t>
            </w:r>
          </w:p>
          <w:p w:rsidR="00842F6B" w:rsidRPr="00842F6B" w:rsidRDefault="00842F6B" w:rsidP="00842F6B">
            <w:pPr>
              <w:spacing w:after="0" w:line="240" w:lineRule="auto"/>
              <w:ind w:firstLine="709"/>
              <w:jc w:val="both"/>
              <w:rPr>
                <w:rFonts w:ascii="Times New Roman" w:hAnsi="Times New Roman"/>
              </w:rPr>
            </w:pPr>
            <w:r w:rsidRPr="00842F6B">
              <w:rPr>
                <w:rFonts w:ascii="Times New Roman" w:hAnsi="Times New Roman"/>
              </w:rPr>
              <w:t>На</w:t>
            </w:r>
            <w:r>
              <w:rPr>
                <w:rFonts w:ascii="Times New Roman" w:hAnsi="Times New Roman"/>
              </w:rPr>
              <w:t xml:space="preserve">иболее важным достижением детей </w:t>
            </w:r>
            <w:r w:rsidRPr="00842F6B">
              <w:rPr>
                <w:rFonts w:ascii="Times New Roman" w:hAnsi="Times New Roman"/>
              </w:rPr>
              <w:t>в данной образовательной области</w:t>
            </w:r>
            <w:r w:rsidRPr="00842F6B">
              <w:rPr>
                <w:rFonts w:ascii="Times New Roman" w:hAnsi="Times New Roman"/>
              </w:rPr>
              <w:tab/>
              <w:t>является</w:t>
            </w:r>
            <w:r>
              <w:rPr>
                <w:rFonts w:ascii="Times New Roman" w:hAnsi="Times New Roman"/>
              </w:rPr>
              <w:t xml:space="preserve"> овладение композицией          (фризовой, </w:t>
            </w:r>
            <w:r w:rsidRPr="00842F6B">
              <w:rPr>
                <w:rFonts w:ascii="Times New Roman" w:hAnsi="Times New Roman"/>
              </w:rPr>
              <w:t>линейной, центральной)</w:t>
            </w:r>
            <w:r w:rsidRPr="00842F6B">
              <w:rPr>
                <w:rFonts w:ascii="Times New Roman" w:hAnsi="Times New Roman"/>
              </w:rPr>
              <w:tab/>
              <w:t>с учетом пространственных отношений, в соответствии с сюжетом и собственным замыслом. Дети могут создавать многофигурные сюжетные композиции, располагая предметы ближе, дальше.</w:t>
            </w:r>
          </w:p>
          <w:p w:rsidR="00842F6B" w:rsidRPr="00842F6B" w:rsidRDefault="00842F6B" w:rsidP="00842F6B">
            <w:pPr>
              <w:spacing w:after="0" w:line="240" w:lineRule="auto"/>
              <w:ind w:firstLine="709"/>
              <w:jc w:val="both"/>
              <w:rPr>
                <w:rFonts w:ascii="Times New Roman" w:hAnsi="Times New Roman"/>
              </w:rPr>
            </w:pPr>
            <w:r w:rsidRPr="00842F6B">
              <w:rPr>
                <w:rFonts w:ascii="Times New Roman" w:hAnsi="Times New Roman"/>
              </w:rPr>
              <w:t>Проявляют интерес к коллективным работам и могут договариваться между собой, хотя помощь воспитателя им все еще нужна.</w:t>
            </w:r>
          </w:p>
          <w:p w:rsidR="00E93799" w:rsidRPr="00114745" w:rsidRDefault="00842F6B" w:rsidP="00842F6B">
            <w:pPr>
              <w:spacing w:after="0" w:line="240" w:lineRule="auto"/>
              <w:ind w:firstLine="709"/>
              <w:jc w:val="both"/>
              <w:rPr>
                <w:rFonts w:ascii="Times New Roman" w:hAnsi="Times New Roman"/>
              </w:rPr>
            </w:pPr>
            <w:r w:rsidRPr="00842F6B">
              <w:rPr>
                <w:rFonts w:ascii="Times New Roman" w:hAnsi="Times New Roman"/>
              </w:rPr>
              <w:t>Мир не только устойчив в восприятии ребенка, но и может выступать как релятивный (все можно всем); складывающийся в предшествующий период развития условный план действия воплощается в элементах образного мышления, воспроизводящего и творческого продуктивного воображения; формируются основы символической функции сознания, развиваются сенсорные и интеллектуальные способности. К концу периода ребенок начинает ставить себя на место другого человека: смотреть на происходящее с позиций других и понимать мотивы их действий; самостоятельно строить образ будущего результата продуктивного действия. В отличие от ребенка раннего возраста, который способен лишь к элементарному различению таких сфер действительности, как природный и рукотворный мир, "другие люди" и "Я сам", к концу дошкольного возраста формируются представления о различных сторонах каждой из этих сфер. Зарождается оценка и самооценка. К 7 годам формируются предпосылки для успешного перехода на следующую ступень образования.</w:t>
            </w:r>
          </w:p>
        </w:tc>
      </w:tr>
    </w:tbl>
    <w:p w:rsidR="00E93799" w:rsidRDefault="00E93799" w:rsidP="00E93799">
      <w:pPr>
        <w:pStyle w:val="a5"/>
        <w:spacing w:after="0" w:line="240" w:lineRule="auto"/>
        <w:ind w:left="360"/>
        <w:jc w:val="both"/>
        <w:rPr>
          <w:rFonts w:ascii="Times New Roman" w:hAnsi="Times New Roman"/>
          <w:b/>
          <w:sz w:val="24"/>
          <w:szCs w:val="24"/>
        </w:rPr>
      </w:pPr>
    </w:p>
    <w:p w:rsidR="00AC57EA" w:rsidRDefault="00E93799" w:rsidP="0079484F">
      <w:pPr>
        <w:pStyle w:val="a5"/>
        <w:numPr>
          <w:ilvl w:val="1"/>
          <w:numId w:val="6"/>
        </w:numPr>
        <w:spacing w:after="0" w:line="240" w:lineRule="auto"/>
        <w:jc w:val="both"/>
        <w:rPr>
          <w:rFonts w:ascii="Times New Roman" w:hAnsi="Times New Roman"/>
          <w:b/>
          <w:sz w:val="24"/>
          <w:szCs w:val="24"/>
        </w:rPr>
      </w:pPr>
      <w:r>
        <w:rPr>
          <w:rFonts w:ascii="Times New Roman" w:hAnsi="Times New Roman"/>
          <w:b/>
          <w:sz w:val="24"/>
          <w:szCs w:val="24"/>
        </w:rPr>
        <w:t>Целевые ориентиры образовательного процесса</w:t>
      </w:r>
    </w:p>
    <w:p w:rsidR="00E93799" w:rsidRPr="00581612" w:rsidRDefault="00581612" w:rsidP="00581612">
      <w:pPr>
        <w:pStyle w:val="a5"/>
        <w:spacing w:after="0" w:line="240" w:lineRule="auto"/>
        <w:ind w:left="360"/>
        <w:jc w:val="right"/>
        <w:rPr>
          <w:rFonts w:ascii="Times New Roman" w:hAnsi="Times New Roman"/>
          <w:i/>
          <w:sz w:val="24"/>
          <w:szCs w:val="24"/>
        </w:rPr>
      </w:pPr>
      <w:r>
        <w:rPr>
          <w:rFonts w:ascii="Times New Roman" w:hAnsi="Times New Roman"/>
          <w:i/>
          <w:sz w:val="24"/>
          <w:szCs w:val="24"/>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2126"/>
      </w:tblGrid>
      <w:tr w:rsidR="00581612" w:rsidRPr="00114745" w:rsidTr="00581612">
        <w:tc>
          <w:tcPr>
            <w:tcW w:w="2660" w:type="dxa"/>
          </w:tcPr>
          <w:p w:rsidR="00581612" w:rsidRPr="00114745" w:rsidRDefault="00581612" w:rsidP="00407A7E">
            <w:pPr>
              <w:spacing w:after="0" w:line="240" w:lineRule="auto"/>
              <w:jc w:val="both"/>
              <w:rPr>
                <w:rFonts w:ascii="Times New Roman" w:hAnsi="Times New Roman"/>
                <w:b/>
              </w:rPr>
            </w:pPr>
            <w:r w:rsidRPr="00114745">
              <w:rPr>
                <w:rFonts w:ascii="Times New Roman" w:hAnsi="Times New Roman"/>
                <w:b/>
              </w:rPr>
              <w:t>Области</w:t>
            </w:r>
          </w:p>
        </w:tc>
        <w:tc>
          <w:tcPr>
            <w:tcW w:w="12126" w:type="dxa"/>
          </w:tcPr>
          <w:p w:rsidR="00581612" w:rsidRPr="00114745" w:rsidRDefault="00581612" w:rsidP="00407A7E">
            <w:pPr>
              <w:spacing w:after="0" w:line="240" w:lineRule="auto"/>
              <w:jc w:val="both"/>
              <w:rPr>
                <w:rFonts w:ascii="Times New Roman" w:hAnsi="Times New Roman"/>
                <w:b/>
              </w:rPr>
            </w:pPr>
          </w:p>
        </w:tc>
      </w:tr>
      <w:tr w:rsidR="00581612" w:rsidRPr="00114745" w:rsidTr="00581612">
        <w:tc>
          <w:tcPr>
            <w:tcW w:w="2660" w:type="dxa"/>
            <w:vAlign w:val="center"/>
          </w:tcPr>
          <w:p w:rsidR="00581612" w:rsidRPr="00114745" w:rsidRDefault="00581612" w:rsidP="00407A7E">
            <w:pPr>
              <w:spacing w:after="0" w:line="240" w:lineRule="auto"/>
              <w:jc w:val="both"/>
              <w:rPr>
                <w:rFonts w:ascii="Times New Roman" w:hAnsi="Times New Roman"/>
                <w:b/>
              </w:rPr>
            </w:pPr>
            <w:r w:rsidRPr="00114745">
              <w:rPr>
                <w:rFonts w:ascii="Times New Roman" w:hAnsi="Times New Roman"/>
                <w:b/>
              </w:rPr>
              <w:t>Познавательное развитие</w:t>
            </w:r>
          </w:p>
        </w:tc>
        <w:tc>
          <w:tcPr>
            <w:tcW w:w="12126" w:type="dxa"/>
          </w:tcPr>
          <w:p w:rsidR="001A6D92" w:rsidRPr="001A6D92" w:rsidRDefault="001A6D92" w:rsidP="001A6D92">
            <w:pPr>
              <w:spacing w:after="0" w:line="240" w:lineRule="auto"/>
              <w:ind w:firstLine="567"/>
              <w:jc w:val="both"/>
              <w:rPr>
                <w:rFonts w:ascii="Times New Roman" w:eastAsia="Times New Roman" w:hAnsi="Times New Roman"/>
                <w:kern w:val="20"/>
                <w:sz w:val="24"/>
                <w:szCs w:val="24"/>
                <w:lang w:eastAsia="ru-RU"/>
              </w:rPr>
            </w:pPr>
            <w:r w:rsidRPr="001A6D92">
              <w:rPr>
                <w:rFonts w:ascii="Times New Roman" w:eastAsia="Times New Roman" w:hAnsi="Times New Roman"/>
                <w:kern w:val="20"/>
                <w:sz w:val="24"/>
                <w:szCs w:val="24"/>
                <w:lang w:eastAsia="ru-RU"/>
              </w:rPr>
              <w:t>Сенсорное развитие:</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различает качества предметов (величина, форма, строение, положение в пространстве, цвет и т.п.);</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обследует предметы с помощью системы сенсорных эталонов и перцептивных действий;</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eastAsia="ru-RU" w:bidi="he-IL"/>
              </w:rPr>
            </w:pPr>
            <w:r w:rsidRPr="001A6D92">
              <w:rPr>
                <w:rFonts w:ascii="Times New Roman" w:eastAsia="Times New Roman" w:hAnsi="Times New Roman"/>
                <w:sz w:val="24"/>
                <w:szCs w:val="24"/>
                <w:lang w:eastAsia="ru-RU"/>
              </w:rPr>
              <w:t>классифицирует</w:t>
            </w:r>
            <w:r w:rsidRPr="001A6D92">
              <w:rPr>
                <w:rFonts w:ascii="Times New Roman" w:eastAsia="Times New Roman" w:hAnsi="Times New Roman"/>
                <w:kern w:val="20"/>
                <w:sz w:val="24"/>
                <w:szCs w:val="24"/>
                <w:lang w:eastAsia="ru-RU" w:bidi="he-IL"/>
              </w:rPr>
              <w:t xml:space="preserve"> и группирует предметы по общим качествам и характерным деталям.</w:t>
            </w:r>
          </w:p>
          <w:p w:rsidR="001A6D92" w:rsidRPr="001A6D92" w:rsidRDefault="001A6D92" w:rsidP="001A6D92">
            <w:pPr>
              <w:spacing w:after="0" w:line="240" w:lineRule="auto"/>
              <w:ind w:firstLine="567"/>
              <w:jc w:val="both"/>
              <w:rPr>
                <w:rFonts w:ascii="Times New Roman" w:eastAsia="Times New Roman" w:hAnsi="Times New Roman"/>
                <w:kern w:val="20"/>
                <w:sz w:val="24"/>
                <w:szCs w:val="24"/>
                <w:lang w:eastAsia="ru-RU"/>
              </w:rPr>
            </w:pPr>
            <w:r w:rsidRPr="001A6D92">
              <w:rPr>
                <w:rFonts w:ascii="Times New Roman" w:eastAsia="Times New Roman" w:hAnsi="Times New Roman"/>
                <w:kern w:val="20"/>
                <w:sz w:val="24"/>
                <w:szCs w:val="24"/>
                <w:lang w:eastAsia="ru-RU"/>
              </w:rPr>
              <w:t>Развитие познавательно-исследовательской и продуктивной (конструктивной) деятельности:</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способен соотносить конструкцию предмета с его назначением;</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самостоятельно отбирает необходимые для постройки детали и использует их с учетом их конструктивных свойств;</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eastAsia="ru-RU"/>
              </w:rPr>
            </w:pPr>
            <w:r w:rsidRPr="001A6D92">
              <w:rPr>
                <w:rFonts w:ascii="Times New Roman" w:eastAsia="Times New Roman" w:hAnsi="Times New Roman"/>
                <w:sz w:val="24"/>
                <w:szCs w:val="24"/>
                <w:lang w:eastAsia="ru-RU"/>
              </w:rPr>
              <w:t>способен создавать различные конструкции объекта по рисунку, словесной инструкции, реализует собственные</w:t>
            </w:r>
            <w:r w:rsidRPr="001A6D92">
              <w:rPr>
                <w:rFonts w:ascii="Times New Roman" w:eastAsia="Times New Roman" w:hAnsi="Times New Roman"/>
                <w:kern w:val="20"/>
                <w:sz w:val="24"/>
                <w:szCs w:val="24"/>
                <w:lang w:eastAsia="ru-RU"/>
              </w:rPr>
              <w:t xml:space="preserve"> замыслы .</w:t>
            </w:r>
          </w:p>
          <w:p w:rsidR="001A6D92" w:rsidRPr="001A6D92" w:rsidRDefault="001A6D92" w:rsidP="001A6D92">
            <w:pPr>
              <w:spacing w:after="0" w:line="240" w:lineRule="auto"/>
              <w:ind w:firstLine="567"/>
              <w:jc w:val="both"/>
              <w:rPr>
                <w:rFonts w:ascii="Times New Roman" w:eastAsia="Times New Roman" w:hAnsi="Times New Roman"/>
                <w:kern w:val="20"/>
                <w:sz w:val="24"/>
                <w:szCs w:val="24"/>
                <w:lang w:eastAsia="ru-RU"/>
              </w:rPr>
            </w:pPr>
            <w:r w:rsidRPr="001A6D92">
              <w:rPr>
                <w:rFonts w:ascii="Times New Roman" w:eastAsia="Times New Roman" w:hAnsi="Times New Roman"/>
                <w:kern w:val="20"/>
                <w:sz w:val="24"/>
                <w:szCs w:val="24"/>
                <w:lang w:eastAsia="ru-RU"/>
              </w:rPr>
              <w:t>Формирование элементарных математических представлений:</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владеет (количественным и порядковым) счетом в пределах 10, соотносит цифру и количество предметов;</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решает простые арифметические задачи на числах первого десятка;</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использует способы опосредованного измерения и сравнения объектов по величине: длине, объёму, массе;</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ориентируется в пространстве и на плоскости;</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eastAsia="ru-RU" w:bidi="he-IL"/>
              </w:rPr>
            </w:pPr>
            <w:r w:rsidRPr="001A6D92">
              <w:rPr>
                <w:rFonts w:ascii="Times New Roman" w:eastAsia="Times New Roman" w:hAnsi="Times New Roman"/>
                <w:sz w:val="24"/>
                <w:szCs w:val="24"/>
                <w:lang w:eastAsia="ru-RU"/>
              </w:rPr>
              <w:lastRenderedPageBreak/>
              <w:t>определяет</w:t>
            </w:r>
            <w:r w:rsidRPr="001A6D92">
              <w:rPr>
                <w:rFonts w:ascii="Times New Roman" w:eastAsia="Times New Roman" w:hAnsi="Times New Roman"/>
                <w:kern w:val="20"/>
                <w:sz w:val="24"/>
                <w:szCs w:val="24"/>
                <w:lang w:eastAsia="ru-RU" w:bidi="he-IL"/>
              </w:rPr>
              <w:t xml:space="preserve"> временные отношения.</w:t>
            </w:r>
          </w:p>
          <w:p w:rsidR="001A6D92" w:rsidRPr="001A6D92" w:rsidRDefault="001A6D92" w:rsidP="001A6D92">
            <w:pPr>
              <w:tabs>
                <w:tab w:val="num" w:pos="0"/>
              </w:tabs>
              <w:spacing w:after="0" w:line="240" w:lineRule="auto"/>
              <w:ind w:firstLine="567"/>
              <w:jc w:val="both"/>
              <w:rPr>
                <w:rFonts w:ascii="Times New Roman" w:eastAsia="Times New Roman" w:hAnsi="Times New Roman"/>
                <w:kern w:val="20"/>
                <w:sz w:val="24"/>
                <w:szCs w:val="24"/>
                <w:lang w:eastAsia="ru-RU"/>
              </w:rPr>
            </w:pPr>
            <w:r w:rsidRPr="001A6D92">
              <w:rPr>
                <w:rFonts w:ascii="Times New Roman" w:eastAsia="Times New Roman" w:hAnsi="Times New Roman"/>
                <w:kern w:val="20"/>
                <w:sz w:val="24"/>
                <w:szCs w:val="24"/>
                <w:lang w:eastAsia="ru-RU"/>
              </w:rPr>
              <w:t>Формирование целостной картины мира, расширение кругозора детей:</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kern w:val="20"/>
                <w:sz w:val="24"/>
                <w:szCs w:val="24"/>
                <w:lang w:eastAsia="ru-RU" w:bidi="he-IL"/>
              </w:rPr>
              <w:t xml:space="preserve">имеет </w:t>
            </w:r>
            <w:r w:rsidRPr="001A6D92">
              <w:rPr>
                <w:rFonts w:ascii="Times New Roman" w:eastAsia="Times New Roman" w:hAnsi="Times New Roman"/>
                <w:sz w:val="24"/>
                <w:szCs w:val="24"/>
                <w:lang w:eastAsia="ru-RU"/>
              </w:rPr>
              <w:t>представления о живой и неживой природе, культуре быта, рукотворном мире, своем городе, стране;</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выбирает и группирует предметы окружающего мира в соответствии с познавательной задачей;</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устанавливает элементарные причинно-следственные связи между природными явлениями;</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использует наглядные модели и символические средства (планы, схемы, цвета) для познания окружающего мира;</w:t>
            </w:r>
          </w:p>
          <w:p w:rsidR="0058161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eastAsia="ru-RU" w:bidi="he-IL"/>
              </w:rPr>
            </w:pPr>
            <w:r w:rsidRPr="001A6D92">
              <w:rPr>
                <w:rFonts w:ascii="Times New Roman" w:eastAsia="Times New Roman" w:hAnsi="Times New Roman"/>
                <w:sz w:val="24"/>
                <w:szCs w:val="24"/>
                <w:lang w:eastAsia="ru-RU"/>
              </w:rPr>
              <w:t>знает правила</w:t>
            </w:r>
            <w:r w:rsidRPr="001A6D92">
              <w:rPr>
                <w:rFonts w:ascii="Times New Roman" w:eastAsia="Times New Roman" w:hAnsi="Times New Roman"/>
                <w:kern w:val="20"/>
                <w:sz w:val="24"/>
                <w:szCs w:val="24"/>
                <w:lang w:eastAsia="ru-RU" w:bidi="he-IL"/>
              </w:rPr>
              <w:t xml:space="preserve"> поведения в природе и соблюдает их.</w:t>
            </w:r>
          </w:p>
        </w:tc>
      </w:tr>
      <w:tr w:rsidR="00581612" w:rsidRPr="00114745" w:rsidTr="00581612">
        <w:tc>
          <w:tcPr>
            <w:tcW w:w="2660" w:type="dxa"/>
            <w:vAlign w:val="center"/>
          </w:tcPr>
          <w:p w:rsidR="00581612" w:rsidRPr="00114745" w:rsidRDefault="00581612" w:rsidP="00407A7E">
            <w:pPr>
              <w:spacing w:after="0" w:line="240" w:lineRule="auto"/>
              <w:jc w:val="both"/>
              <w:rPr>
                <w:rFonts w:ascii="Times New Roman" w:hAnsi="Times New Roman"/>
                <w:b/>
              </w:rPr>
            </w:pPr>
            <w:r w:rsidRPr="00114745">
              <w:rPr>
                <w:rFonts w:ascii="Times New Roman" w:hAnsi="Times New Roman"/>
                <w:b/>
              </w:rPr>
              <w:lastRenderedPageBreak/>
              <w:t>Речевое развитие</w:t>
            </w:r>
          </w:p>
        </w:tc>
        <w:tc>
          <w:tcPr>
            <w:tcW w:w="12126" w:type="dxa"/>
          </w:tcPr>
          <w:p w:rsidR="001A6D92" w:rsidRPr="001A6D92" w:rsidRDefault="001A6D92" w:rsidP="001A6D92">
            <w:pPr>
              <w:spacing w:after="0" w:line="240" w:lineRule="auto"/>
              <w:ind w:firstLine="567"/>
              <w:jc w:val="both"/>
              <w:rPr>
                <w:rFonts w:ascii="Times New Roman" w:eastAsia="Times New Roman" w:hAnsi="Times New Roman"/>
                <w:kern w:val="20"/>
                <w:sz w:val="24"/>
                <w:szCs w:val="24"/>
                <w:lang w:eastAsia="ru-RU"/>
              </w:rPr>
            </w:pPr>
            <w:r w:rsidRPr="001A6D92">
              <w:rPr>
                <w:rFonts w:ascii="Times New Roman" w:eastAsia="Times New Roman" w:hAnsi="Times New Roman"/>
                <w:kern w:val="20"/>
                <w:sz w:val="24"/>
                <w:szCs w:val="24"/>
                <w:lang w:eastAsia="ru-RU"/>
              </w:rPr>
              <w:t>Развитие свободного общения со взрослыми и детьми:</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способен участвовать в коллективной беседе (самостоятельно формулировать и задавать вопросы, аргументировано отвечать на вопросы);</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eastAsia="ru-RU"/>
              </w:rPr>
            </w:pPr>
            <w:r w:rsidRPr="001A6D92">
              <w:rPr>
                <w:rFonts w:ascii="Times New Roman" w:eastAsia="Times New Roman" w:hAnsi="Times New Roman"/>
                <w:sz w:val="24"/>
                <w:szCs w:val="24"/>
                <w:lang w:eastAsia="ru-RU"/>
              </w:rPr>
              <w:t>свободно</w:t>
            </w:r>
            <w:r w:rsidRPr="001A6D92">
              <w:rPr>
                <w:rFonts w:ascii="Times New Roman" w:eastAsia="Times New Roman" w:hAnsi="Times New Roman"/>
                <w:kern w:val="20"/>
                <w:sz w:val="24"/>
                <w:szCs w:val="24"/>
                <w:lang w:eastAsia="ru-RU"/>
              </w:rPr>
              <w:t xml:space="preserve"> пользуется речью для установления контакта, поддержания и завершения разговора.</w:t>
            </w:r>
          </w:p>
          <w:p w:rsidR="001A6D92" w:rsidRPr="001A6D92" w:rsidRDefault="001A6D92" w:rsidP="001A6D92">
            <w:pPr>
              <w:spacing w:after="0" w:line="240" w:lineRule="auto"/>
              <w:ind w:firstLine="567"/>
              <w:jc w:val="both"/>
              <w:rPr>
                <w:rFonts w:ascii="Times New Roman" w:eastAsia="Times New Roman" w:hAnsi="Times New Roman"/>
                <w:kern w:val="20"/>
                <w:sz w:val="24"/>
                <w:szCs w:val="24"/>
                <w:lang w:eastAsia="ru-RU"/>
              </w:rPr>
            </w:pPr>
            <w:r w:rsidRPr="001A6D92">
              <w:rPr>
                <w:rFonts w:ascii="Times New Roman" w:eastAsia="Times New Roman" w:hAnsi="Times New Roman"/>
                <w:kern w:val="20"/>
                <w:sz w:val="24"/>
                <w:szCs w:val="24"/>
                <w:lang w:eastAsia="ru-RU"/>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использует разнообразные способы словообразования, сложные предложения разных видов, разные языковые средства для соединения частей предложения;</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правильно произносит все звуки родного языка, отчетливо произносит слова и словосочетания, проводит звуковой анализ слов;</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самостоятельно пересказывает и драматизирует небольшие литературные произведения, составляет по плану и образцу описательные и сюжетные рассказы;</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eastAsia="ru-RU" w:bidi="he-IL"/>
              </w:rPr>
            </w:pPr>
            <w:r w:rsidRPr="001A6D92">
              <w:rPr>
                <w:rFonts w:ascii="Times New Roman" w:eastAsia="Times New Roman" w:hAnsi="Times New Roman"/>
                <w:sz w:val="24"/>
                <w:szCs w:val="24"/>
                <w:lang w:eastAsia="ru-RU"/>
              </w:rPr>
              <w:t>называет в последовательности слова в предложении, звуки и слоги в словах, различает понятия «звук», «слог</w:t>
            </w:r>
            <w:r w:rsidRPr="001A6D92">
              <w:rPr>
                <w:rFonts w:ascii="Times New Roman" w:eastAsia="Times New Roman" w:hAnsi="Times New Roman"/>
                <w:kern w:val="20"/>
                <w:sz w:val="24"/>
                <w:szCs w:val="24"/>
                <w:lang w:eastAsia="ru-RU" w:bidi="he-IL"/>
              </w:rPr>
              <w:t>», «слово», «предложение».</w:t>
            </w:r>
          </w:p>
          <w:p w:rsidR="001A6D92" w:rsidRPr="001A6D92" w:rsidRDefault="001A6D92" w:rsidP="001A6D92">
            <w:pPr>
              <w:tabs>
                <w:tab w:val="left" w:pos="1080"/>
              </w:tabs>
              <w:spacing w:after="0" w:line="240" w:lineRule="auto"/>
              <w:ind w:firstLine="567"/>
              <w:jc w:val="both"/>
              <w:rPr>
                <w:rFonts w:ascii="Times New Roman" w:eastAsia="Times New Roman" w:hAnsi="Times New Roman"/>
                <w:kern w:val="20"/>
                <w:sz w:val="24"/>
                <w:szCs w:val="24"/>
                <w:u w:val="single"/>
                <w:lang w:eastAsia="ru-RU"/>
              </w:rPr>
            </w:pPr>
            <w:r w:rsidRPr="001A6D92">
              <w:rPr>
                <w:rFonts w:ascii="Times New Roman" w:eastAsia="Times New Roman" w:hAnsi="Times New Roman"/>
                <w:kern w:val="20"/>
                <w:sz w:val="24"/>
                <w:szCs w:val="24"/>
                <w:lang w:eastAsia="ru-RU"/>
              </w:rPr>
              <w:t>Практическое овладение воспитанниками нормами речи:</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дифференцированно использует разнообразные формулы речевого этикета в общении со взрослыми и сверстниками;</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пользуется естественной интонацией разговорной речи;</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eastAsia="ru-RU"/>
              </w:rPr>
            </w:pPr>
            <w:r w:rsidRPr="001A6D92">
              <w:rPr>
                <w:rFonts w:ascii="Times New Roman" w:eastAsia="Times New Roman" w:hAnsi="Times New Roman"/>
                <w:sz w:val="24"/>
                <w:szCs w:val="24"/>
                <w:lang w:eastAsia="ru-RU"/>
              </w:rPr>
              <w:t>соблюдает</w:t>
            </w:r>
            <w:r w:rsidRPr="001A6D92">
              <w:rPr>
                <w:rFonts w:ascii="Times New Roman" w:eastAsia="Times New Roman" w:hAnsi="Times New Roman"/>
                <w:kern w:val="20"/>
                <w:sz w:val="24"/>
                <w:szCs w:val="24"/>
                <w:lang w:eastAsia="ru-RU"/>
              </w:rPr>
              <w:t xml:space="preserve"> элементарные нормы </w:t>
            </w:r>
            <w:proofErr w:type="spellStart"/>
            <w:r w:rsidRPr="001A6D92">
              <w:rPr>
                <w:rFonts w:ascii="Times New Roman" w:eastAsia="Times New Roman" w:hAnsi="Times New Roman"/>
                <w:kern w:val="20"/>
                <w:sz w:val="24"/>
                <w:szCs w:val="24"/>
                <w:lang w:eastAsia="ru-RU"/>
              </w:rPr>
              <w:t>словопроизношения</w:t>
            </w:r>
            <w:proofErr w:type="spellEnd"/>
            <w:r w:rsidRPr="001A6D92">
              <w:rPr>
                <w:rFonts w:ascii="Times New Roman" w:eastAsia="Times New Roman" w:hAnsi="Times New Roman"/>
                <w:kern w:val="20"/>
                <w:sz w:val="24"/>
                <w:szCs w:val="24"/>
                <w:lang w:eastAsia="ru-RU"/>
              </w:rPr>
              <w:t>, постановки словесного ударения.</w:t>
            </w:r>
          </w:p>
          <w:p w:rsidR="001A6D92" w:rsidRPr="001A6D92" w:rsidRDefault="001A6D92" w:rsidP="001A6D92">
            <w:pPr>
              <w:spacing w:after="0" w:line="240" w:lineRule="auto"/>
              <w:ind w:firstLine="567"/>
              <w:jc w:val="both"/>
              <w:rPr>
                <w:rFonts w:ascii="Times New Roman" w:eastAsia="Times New Roman" w:hAnsi="Times New Roman"/>
                <w:kern w:val="20"/>
                <w:sz w:val="24"/>
                <w:szCs w:val="24"/>
                <w:lang w:eastAsia="ru-RU"/>
              </w:rPr>
            </w:pPr>
            <w:r w:rsidRPr="001A6D92">
              <w:rPr>
                <w:rFonts w:ascii="Times New Roman" w:eastAsia="Times New Roman" w:hAnsi="Times New Roman"/>
                <w:kern w:val="20"/>
                <w:sz w:val="24"/>
                <w:szCs w:val="24"/>
                <w:lang w:eastAsia="ru-RU"/>
              </w:rPr>
              <w:t>Формирование целостной картины мира, в том числе первичных ценностных представлений:</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способен осознавать события, которых не было в личном опыте, улавливать подтекст;</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способен воспринимать текст в единстве содержания и формы;</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eastAsia="ru-RU"/>
              </w:rPr>
            </w:pPr>
            <w:r w:rsidRPr="001A6D92">
              <w:rPr>
                <w:rFonts w:ascii="Times New Roman" w:eastAsia="Times New Roman" w:hAnsi="Times New Roman"/>
                <w:sz w:val="24"/>
                <w:szCs w:val="24"/>
                <w:lang w:eastAsia="ru-RU"/>
              </w:rPr>
              <w:lastRenderedPageBreak/>
              <w:t>способен</w:t>
            </w:r>
            <w:r w:rsidRPr="001A6D92">
              <w:rPr>
                <w:rFonts w:ascii="Times New Roman" w:eastAsia="Times New Roman" w:hAnsi="Times New Roman"/>
                <w:kern w:val="20"/>
                <w:sz w:val="24"/>
                <w:szCs w:val="24"/>
                <w:lang w:eastAsia="ru-RU"/>
              </w:rPr>
              <w:t xml:space="preserve"> различать жанры литературных произведений, выделяя их характерные особенности.</w:t>
            </w:r>
          </w:p>
          <w:p w:rsidR="001A6D92" w:rsidRPr="001A6D92" w:rsidRDefault="001A6D92" w:rsidP="001A6D92">
            <w:pPr>
              <w:spacing w:after="0" w:line="240" w:lineRule="auto"/>
              <w:ind w:firstLine="567"/>
              <w:jc w:val="both"/>
              <w:rPr>
                <w:rFonts w:ascii="Times New Roman" w:eastAsia="Times New Roman" w:hAnsi="Times New Roman"/>
                <w:kern w:val="20"/>
                <w:sz w:val="24"/>
                <w:szCs w:val="24"/>
                <w:lang w:eastAsia="ru-RU"/>
              </w:rPr>
            </w:pPr>
            <w:r w:rsidRPr="001A6D92">
              <w:rPr>
                <w:rFonts w:ascii="Times New Roman" w:eastAsia="Times New Roman" w:hAnsi="Times New Roman"/>
                <w:kern w:val="20"/>
                <w:sz w:val="24"/>
                <w:szCs w:val="24"/>
                <w:lang w:eastAsia="ru-RU"/>
              </w:rPr>
              <w:t>Развитие литературной речи:</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kern w:val="20"/>
                <w:sz w:val="24"/>
                <w:szCs w:val="24"/>
                <w:lang w:eastAsia="ru-RU" w:bidi="he-IL"/>
              </w:rPr>
              <w:t xml:space="preserve">способен </w:t>
            </w:r>
            <w:r w:rsidRPr="001A6D92">
              <w:rPr>
                <w:rFonts w:ascii="Times New Roman" w:eastAsia="Times New Roman" w:hAnsi="Times New Roman"/>
                <w:sz w:val="24"/>
                <w:szCs w:val="24"/>
                <w:lang w:eastAsia="ru-RU"/>
              </w:rPr>
              <w:t>прочитать стихотворение, используя разнообразные средства выразительности;</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eastAsia="ru-RU"/>
              </w:rPr>
            </w:pPr>
            <w:r w:rsidRPr="001A6D92">
              <w:rPr>
                <w:rFonts w:ascii="Times New Roman" w:eastAsia="Times New Roman" w:hAnsi="Times New Roman"/>
                <w:sz w:val="24"/>
                <w:szCs w:val="24"/>
                <w:lang w:eastAsia="ru-RU"/>
              </w:rPr>
              <w:t>самостоятельн</w:t>
            </w:r>
            <w:r w:rsidRPr="001A6D92">
              <w:rPr>
                <w:rFonts w:ascii="Times New Roman" w:eastAsia="Times New Roman" w:hAnsi="Times New Roman"/>
                <w:kern w:val="20"/>
                <w:sz w:val="24"/>
                <w:szCs w:val="24"/>
                <w:lang w:eastAsia="ru-RU" w:bidi="he-IL"/>
              </w:rPr>
              <w:t>о пересказывает знакомые произведения, участвует в их драматизации.</w:t>
            </w:r>
          </w:p>
          <w:p w:rsidR="001A6D92" w:rsidRPr="001A6D92" w:rsidRDefault="001A6D92" w:rsidP="00A755BD">
            <w:pPr>
              <w:tabs>
                <w:tab w:val="left" w:pos="1080"/>
              </w:tabs>
              <w:spacing w:after="0" w:line="240" w:lineRule="auto"/>
              <w:jc w:val="both"/>
              <w:rPr>
                <w:rFonts w:ascii="Times New Roman" w:eastAsia="Times New Roman" w:hAnsi="Times New Roman"/>
                <w:i/>
                <w:kern w:val="20"/>
                <w:sz w:val="24"/>
                <w:szCs w:val="24"/>
                <w:u w:val="single"/>
                <w:lang w:eastAsia="ru-RU"/>
              </w:rPr>
            </w:pPr>
            <w:r w:rsidRPr="001A6D92">
              <w:rPr>
                <w:rFonts w:ascii="Times New Roman" w:eastAsia="Times New Roman" w:hAnsi="Times New Roman"/>
                <w:kern w:val="20"/>
                <w:sz w:val="24"/>
                <w:szCs w:val="24"/>
                <w:lang w:eastAsia="ru-RU"/>
              </w:rPr>
              <w:t>Приобщение к словесному искусству, в том числе развитие художественного восприятия и эстетического</w:t>
            </w:r>
            <w:r w:rsidRPr="001A6D92">
              <w:rPr>
                <w:rFonts w:ascii="Times New Roman" w:eastAsia="Times New Roman" w:hAnsi="Times New Roman"/>
                <w:i/>
                <w:kern w:val="20"/>
                <w:sz w:val="24"/>
                <w:szCs w:val="24"/>
                <w:lang w:eastAsia="ru-RU"/>
              </w:rPr>
              <w:t xml:space="preserve"> </w:t>
            </w:r>
            <w:r w:rsidRPr="001A6D92">
              <w:rPr>
                <w:rFonts w:ascii="Times New Roman" w:eastAsia="Times New Roman" w:hAnsi="Times New Roman"/>
                <w:kern w:val="20"/>
                <w:sz w:val="24"/>
                <w:szCs w:val="24"/>
                <w:lang w:eastAsia="ru-RU"/>
              </w:rPr>
              <w:t>вкуса</w:t>
            </w:r>
            <w:r w:rsidRPr="001A6D92">
              <w:rPr>
                <w:rFonts w:ascii="Times New Roman" w:eastAsia="Times New Roman" w:hAnsi="Times New Roman"/>
                <w:i/>
                <w:kern w:val="20"/>
                <w:sz w:val="24"/>
                <w:szCs w:val="24"/>
                <w:lang w:eastAsia="ru-RU"/>
              </w:rPr>
              <w:t>:</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kern w:val="20"/>
                <w:sz w:val="24"/>
                <w:szCs w:val="24"/>
                <w:lang w:eastAsia="ru-RU" w:bidi="he-IL"/>
              </w:rPr>
              <w:t xml:space="preserve">называет </w:t>
            </w:r>
            <w:r w:rsidRPr="001A6D92">
              <w:rPr>
                <w:rFonts w:ascii="Times New Roman" w:eastAsia="Times New Roman" w:hAnsi="Times New Roman"/>
                <w:sz w:val="24"/>
                <w:szCs w:val="24"/>
                <w:lang w:eastAsia="ru-RU"/>
              </w:rPr>
              <w:t>любимые сказки и рассказы;</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называет авторов и иллюстраторов детских книг (2–4);</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эмоционально реагирует на поэтические и прозаические художественные произведения;</w:t>
            </w:r>
          </w:p>
          <w:p w:rsidR="0058161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eastAsia="ru-RU" w:bidi="he-IL"/>
              </w:rPr>
            </w:pPr>
            <w:r w:rsidRPr="001A6D92">
              <w:rPr>
                <w:rFonts w:ascii="Times New Roman" w:eastAsia="Times New Roman" w:hAnsi="Times New Roman"/>
                <w:sz w:val="24"/>
                <w:szCs w:val="24"/>
                <w:lang w:eastAsia="ru-RU"/>
              </w:rPr>
              <w:t>может импровизировать</w:t>
            </w:r>
            <w:r w:rsidRPr="001A6D92">
              <w:rPr>
                <w:rFonts w:ascii="Times New Roman" w:eastAsia="Times New Roman" w:hAnsi="Times New Roman"/>
                <w:kern w:val="20"/>
                <w:sz w:val="24"/>
                <w:szCs w:val="24"/>
                <w:lang w:eastAsia="ru-RU" w:bidi="he-IL"/>
              </w:rPr>
              <w:t xml:space="preserve"> на основе литературных произведений.</w:t>
            </w:r>
          </w:p>
        </w:tc>
      </w:tr>
      <w:tr w:rsidR="00581612" w:rsidRPr="00114745" w:rsidTr="00581612">
        <w:tc>
          <w:tcPr>
            <w:tcW w:w="2660" w:type="dxa"/>
            <w:vAlign w:val="center"/>
          </w:tcPr>
          <w:p w:rsidR="00581612" w:rsidRPr="00114745" w:rsidRDefault="00581612" w:rsidP="00407A7E">
            <w:pPr>
              <w:spacing w:after="0" w:line="240" w:lineRule="auto"/>
              <w:jc w:val="both"/>
              <w:rPr>
                <w:rFonts w:ascii="Times New Roman" w:hAnsi="Times New Roman"/>
                <w:b/>
              </w:rPr>
            </w:pPr>
            <w:r w:rsidRPr="00114745">
              <w:rPr>
                <w:rFonts w:ascii="Times New Roman" w:hAnsi="Times New Roman"/>
                <w:b/>
              </w:rPr>
              <w:lastRenderedPageBreak/>
              <w:t>Социально-коммуникативное развитие</w:t>
            </w:r>
          </w:p>
        </w:tc>
        <w:tc>
          <w:tcPr>
            <w:tcW w:w="12126" w:type="dxa"/>
          </w:tcPr>
          <w:p w:rsidR="001A6D92" w:rsidRPr="001A6D92" w:rsidRDefault="001A6D92" w:rsidP="001A6D92">
            <w:pPr>
              <w:tabs>
                <w:tab w:val="left" w:pos="1080"/>
              </w:tabs>
              <w:spacing w:after="0" w:line="240" w:lineRule="auto"/>
              <w:ind w:firstLine="567"/>
              <w:jc w:val="both"/>
              <w:rPr>
                <w:rFonts w:ascii="Times New Roman" w:eastAsia="Times New Roman" w:hAnsi="Times New Roman"/>
                <w:iCs/>
                <w:kern w:val="20"/>
                <w:sz w:val="24"/>
                <w:szCs w:val="24"/>
                <w:lang w:eastAsia="ru-RU"/>
              </w:rPr>
            </w:pPr>
            <w:r w:rsidRPr="001A6D92">
              <w:rPr>
                <w:rFonts w:ascii="Times New Roman" w:eastAsia="Times New Roman" w:hAnsi="Times New Roman"/>
                <w:iCs/>
                <w:kern w:val="20"/>
                <w:sz w:val="24"/>
                <w:szCs w:val="24"/>
                <w:lang w:eastAsia="ru-RU"/>
              </w:rPr>
              <w:t>Развитие игровой деятельности:</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самостоятельно отбирает или придумывает разнообразные сюжеты игр, придерживается в процессе игры намеченного замысла, оставляя место для импровизации;</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находит новую трактовку роли и исполняет ее;</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может моделировать предметно-игровую среду;</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eastAsia="ru-RU" w:bidi="he-IL"/>
              </w:rPr>
            </w:pPr>
            <w:r w:rsidRPr="001A6D92">
              <w:rPr>
                <w:rFonts w:ascii="Times New Roman" w:eastAsia="Times New Roman" w:hAnsi="Times New Roman"/>
                <w:sz w:val="24"/>
                <w:szCs w:val="24"/>
                <w:lang w:eastAsia="ru-RU"/>
              </w:rPr>
              <w:t>участвует</w:t>
            </w:r>
            <w:r w:rsidRPr="001A6D92">
              <w:rPr>
                <w:rFonts w:ascii="Times New Roman" w:eastAsia="Times New Roman" w:hAnsi="Times New Roman"/>
                <w:kern w:val="20"/>
                <w:sz w:val="24"/>
                <w:szCs w:val="24"/>
                <w:lang w:eastAsia="ru-RU" w:bidi="he-IL"/>
              </w:rPr>
              <w:t xml:space="preserve"> в творческих группах по созданию спектаклей «режиссеры», «актеры», «костюмеры», «оформители».</w:t>
            </w:r>
          </w:p>
          <w:p w:rsidR="001A6D92" w:rsidRPr="001A6D92" w:rsidRDefault="001A6D92" w:rsidP="001A6D92">
            <w:pPr>
              <w:tabs>
                <w:tab w:val="left" w:pos="1080"/>
              </w:tabs>
              <w:spacing w:after="0" w:line="240" w:lineRule="auto"/>
              <w:ind w:firstLine="567"/>
              <w:jc w:val="both"/>
              <w:rPr>
                <w:rFonts w:ascii="Times New Roman" w:eastAsia="Times New Roman" w:hAnsi="Times New Roman"/>
                <w:iCs/>
                <w:kern w:val="20"/>
                <w:sz w:val="24"/>
                <w:szCs w:val="24"/>
                <w:lang w:eastAsia="ru-RU"/>
              </w:rPr>
            </w:pPr>
            <w:r w:rsidRPr="001A6D92">
              <w:rPr>
                <w:rFonts w:ascii="Times New Roman" w:eastAsia="Times New Roman" w:hAnsi="Times New Roman"/>
                <w:iCs/>
                <w:kern w:val="20"/>
                <w:sz w:val="24"/>
                <w:szCs w:val="24"/>
                <w:lang w:eastAsia="ru-RU"/>
              </w:rPr>
              <w:t>Приобщение к элементарным социальным нормам и правилам:</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 xml:space="preserve">в дидактических играх договаривается со сверстниками об очередности ходов, выборе карт, схем; </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b/>
                <w:i/>
                <w:kern w:val="20"/>
                <w:sz w:val="24"/>
                <w:szCs w:val="24"/>
                <w:lang w:eastAsia="ru-RU"/>
              </w:rPr>
            </w:pPr>
            <w:r w:rsidRPr="001A6D92">
              <w:rPr>
                <w:rFonts w:ascii="Times New Roman" w:eastAsia="Times New Roman" w:hAnsi="Times New Roman"/>
                <w:sz w:val="24"/>
                <w:szCs w:val="24"/>
                <w:lang w:eastAsia="ru-RU"/>
              </w:rPr>
              <w:t>проявляет</w:t>
            </w:r>
            <w:r w:rsidRPr="001A6D92">
              <w:rPr>
                <w:rFonts w:ascii="Times New Roman" w:eastAsia="Times New Roman" w:hAnsi="Times New Roman"/>
                <w:kern w:val="20"/>
                <w:sz w:val="24"/>
                <w:szCs w:val="24"/>
                <w:lang w:eastAsia="ru-RU" w:bidi="he-IL"/>
              </w:rPr>
              <w:t xml:space="preserve"> себя терпимым и доброжелательным партнером.</w:t>
            </w:r>
          </w:p>
          <w:p w:rsidR="001A6D92" w:rsidRPr="001A6D92" w:rsidRDefault="001A6D92" w:rsidP="001A6D92">
            <w:pPr>
              <w:tabs>
                <w:tab w:val="left" w:pos="1080"/>
              </w:tabs>
              <w:spacing w:after="0" w:line="240" w:lineRule="auto"/>
              <w:ind w:firstLine="567"/>
              <w:jc w:val="both"/>
              <w:rPr>
                <w:rFonts w:ascii="Times New Roman" w:eastAsia="Times New Roman" w:hAnsi="Times New Roman"/>
                <w:iCs/>
                <w:kern w:val="20"/>
                <w:sz w:val="24"/>
                <w:szCs w:val="24"/>
                <w:lang w:eastAsia="ru-RU"/>
              </w:rPr>
            </w:pPr>
            <w:r w:rsidRPr="001A6D92">
              <w:rPr>
                <w:rFonts w:ascii="Times New Roman" w:eastAsia="Times New Roman" w:hAnsi="Times New Roman"/>
                <w:iCs/>
                <w:kern w:val="20"/>
                <w:sz w:val="24"/>
                <w:szCs w:val="24"/>
                <w:lang w:eastAsia="ru-RU"/>
              </w:rPr>
              <w:t>Формирование гендерной, семейной, гражданской принадлежности, патриотических чувств:</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понимает образный строй спектакля: оценивает игру актеров, средства выразительности и оформление постановки, в беседе о просмотренном спектакле может высказать свою точку зрения.</w:t>
            </w:r>
          </w:p>
          <w:p w:rsidR="001A6D92" w:rsidRPr="001A6D92" w:rsidRDefault="001A6D92" w:rsidP="001A6D92">
            <w:pPr>
              <w:spacing w:after="0" w:line="240" w:lineRule="auto"/>
              <w:ind w:firstLine="567"/>
              <w:jc w:val="both"/>
              <w:rPr>
                <w:rFonts w:ascii="Times New Roman" w:eastAsia="Times New Roman" w:hAnsi="Times New Roman"/>
                <w:iCs/>
                <w:kern w:val="20"/>
                <w:sz w:val="24"/>
                <w:szCs w:val="24"/>
                <w:lang w:eastAsia="ru-RU"/>
              </w:rPr>
            </w:pPr>
            <w:r w:rsidRPr="001A6D92">
              <w:rPr>
                <w:rFonts w:ascii="Times New Roman" w:eastAsia="Times New Roman" w:hAnsi="Times New Roman"/>
                <w:iCs/>
                <w:kern w:val="20"/>
                <w:sz w:val="24"/>
                <w:szCs w:val="24"/>
                <w:lang w:eastAsia="ru-RU"/>
              </w:rPr>
              <w:t>Передача детям знаний о правилах безопасности дорожного движения в качестве пешехода и пассажира транспортного средства:</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соблюдает элементарные правила организованного поведения в детском саду, на улице и в транспорте, правила дорожного движения;</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bidi="he-IL"/>
              </w:rPr>
            </w:pPr>
            <w:r w:rsidRPr="001A6D92">
              <w:rPr>
                <w:rFonts w:ascii="Times New Roman" w:eastAsia="Times New Roman" w:hAnsi="Times New Roman"/>
                <w:sz w:val="24"/>
                <w:szCs w:val="24"/>
                <w:lang w:eastAsia="ru-RU"/>
              </w:rPr>
              <w:t>различает</w:t>
            </w:r>
            <w:r w:rsidRPr="001A6D92">
              <w:rPr>
                <w:rFonts w:ascii="Times New Roman" w:eastAsia="Times New Roman" w:hAnsi="Times New Roman"/>
                <w:kern w:val="20"/>
                <w:sz w:val="24"/>
                <w:szCs w:val="24"/>
                <w:lang w:eastAsia="ru-RU" w:bidi="he-IL"/>
              </w:rPr>
              <w:t xml:space="preserve"> и называет специальные виды транспорта «Скорая помощь», «Пожарная», «Милиция»), объясняет их назначение.</w:t>
            </w:r>
          </w:p>
          <w:p w:rsidR="001A6D92" w:rsidRPr="001A6D92" w:rsidRDefault="001A6D92" w:rsidP="001A6D92">
            <w:pPr>
              <w:spacing w:after="0" w:line="240" w:lineRule="auto"/>
              <w:ind w:firstLine="567"/>
              <w:jc w:val="both"/>
              <w:rPr>
                <w:rFonts w:ascii="Times New Roman" w:eastAsia="Times New Roman" w:hAnsi="Times New Roman"/>
                <w:kern w:val="20"/>
                <w:sz w:val="24"/>
                <w:szCs w:val="24"/>
                <w:lang w:eastAsia="ru-RU"/>
              </w:rPr>
            </w:pPr>
            <w:r w:rsidRPr="001A6D92">
              <w:rPr>
                <w:rFonts w:ascii="Times New Roman" w:eastAsia="Times New Roman" w:hAnsi="Times New Roman"/>
                <w:iCs/>
                <w:kern w:val="20"/>
                <w:sz w:val="24"/>
                <w:szCs w:val="24"/>
                <w:lang w:eastAsia="ru-RU"/>
              </w:rPr>
              <w:t>Формирование представлений об опасных для человека и окружающего мира природы ситуациях и способах поведения в них</w:t>
            </w:r>
            <w:r w:rsidRPr="001A6D92">
              <w:rPr>
                <w:rFonts w:ascii="Times New Roman" w:eastAsia="Times New Roman" w:hAnsi="Times New Roman"/>
                <w:kern w:val="20"/>
                <w:sz w:val="24"/>
                <w:szCs w:val="24"/>
                <w:lang w:eastAsia="ru-RU"/>
              </w:rPr>
              <w:t>:</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знает назначение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bidi="he-IL"/>
              </w:rPr>
            </w:pPr>
            <w:r w:rsidRPr="001A6D92">
              <w:rPr>
                <w:rFonts w:ascii="Times New Roman" w:eastAsia="Times New Roman" w:hAnsi="Times New Roman"/>
                <w:sz w:val="24"/>
                <w:szCs w:val="24"/>
                <w:lang w:eastAsia="ru-RU"/>
              </w:rPr>
              <w:t>различает</w:t>
            </w:r>
            <w:r w:rsidRPr="001A6D92">
              <w:rPr>
                <w:rFonts w:ascii="Times New Roman" w:eastAsia="Times New Roman" w:hAnsi="Times New Roman"/>
                <w:kern w:val="20"/>
                <w:sz w:val="24"/>
                <w:szCs w:val="24"/>
                <w:lang w:eastAsia="ru-RU" w:bidi="he-IL"/>
              </w:rPr>
              <w:t xml:space="preserve"> проезжую часть, тротуар, подземный пешеходный переход, пешеходный переход «Зебра».</w:t>
            </w:r>
          </w:p>
          <w:p w:rsidR="001A6D92" w:rsidRPr="001A6D92" w:rsidRDefault="001A6D92" w:rsidP="001A6D92">
            <w:pPr>
              <w:spacing w:after="0" w:line="240" w:lineRule="auto"/>
              <w:ind w:firstLine="567"/>
              <w:jc w:val="both"/>
              <w:rPr>
                <w:rFonts w:ascii="Times New Roman" w:eastAsia="Times New Roman" w:hAnsi="Times New Roman"/>
                <w:kern w:val="20"/>
                <w:sz w:val="24"/>
                <w:szCs w:val="24"/>
                <w:lang w:eastAsia="ru-RU"/>
              </w:rPr>
            </w:pPr>
            <w:r w:rsidRPr="001A6D92">
              <w:rPr>
                <w:rFonts w:ascii="Times New Roman" w:eastAsia="Times New Roman" w:hAnsi="Times New Roman"/>
                <w:iCs/>
                <w:kern w:val="20"/>
                <w:sz w:val="24"/>
                <w:szCs w:val="24"/>
                <w:lang w:eastAsia="ru-RU"/>
              </w:rPr>
              <w:t>Приобщение к правилам безопасного для человека и окружающего мира природы поведения</w:t>
            </w:r>
            <w:r w:rsidRPr="001A6D92">
              <w:rPr>
                <w:rFonts w:ascii="Times New Roman" w:eastAsia="Times New Roman" w:hAnsi="Times New Roman"/>
                <w:kern w:val="20"/>
                <w:sz w:val="24"/>
                <w:szCs w:val="24"/>
                <w:lang w:eastAsia="ru-RU"/>
              </w:rPr>
              <w:t xml:space="preserve">: </w:t>
            </w:r>
            <w:r w:rsidRPr="001A6D92">
              <w:rPr>
                <w:rFonts w:ascii="Times New Roman" w:eastAsia="Times New Roman" w:hAnsi="Times New Roman"/>
                <w:kern w:val="20"/>
                <w:sz w:val="24"/>
                <w:szCs w:val="24"/>
                <w:lang w:eastAsia="ru-RU" w:bidi="he-IL"/>
              </w:rPr>
              <w:t xml:space="preserve">знает и </w:t>
            </w:r>
            <w:r w:rsidRPr="001A6D92">
              <w:rPr>
                <w:rFonts w:ascii="Times New Roman" w:eastAsia="Times New Roman" w:hAnsi="Times New Roman"/>
                <w:kern w:val="20"/>
                <w:sz w:val="24"/>
                <w:szCs w:val="24"/>
                <w:lang w:eastAsia="ru-RU" w:bidi="he-IL"/>
              </w:rPr>
              <w:lastRenderedPageBreak/>
              <w:t>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1A6D92" w:rsidRPr="001A6D92" w:rsidRDefault="001A6D92" w:rsidP="001A6D92">
            <w:pPr>
              <w:spacing w:after="0" w:line="240" w:lineRule="auto"/>
              <w:ind w:firstLine="567"/>
              <w:jc w:val="both"/>
              <w:rPr>
                <w:rFonts w:ascii="Times New Roman" w:eastAsia="Times New Roman" w:hAnsi="Times New Roman"/>
                <w:kern w:val="20"/>
                <w:sz w:val="24"/>
                <w:szCs w:val="24"/>
                <w:lang w:eastAsia="ru-RU"/>
              </w:rPr>
            </w:pPr>
            <w:r w:rsidRPr="001A6D92">
              <w:rPr>
                <w:rFonts w:ascii="Times New Roman" w:eastAsia="Times New Roman" w:hAnsi="Times New Roman"/>
                <w:kern w:val="20"/>
                <w:sz w:val="24"/>
                <w:szCs w:val="24"/>
                <w:lang w:eastAsia="ru-RU"/>
              </w:rPr>
              <w:t>Развитие трудовой деятельности:</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самостоятельно ухаживает за одеждой, устраняет непорядок в своем внешнем виде;</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умеет планировать свою трудовую деятельность; отбирать материалы, необходимые для занятий, игр;</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ответственно выполняет обязанности дежурного;</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eastAsia="ru-RU" w:bidi="he-IL"/>
              </w:rPr>
            </w:pPr>
            <w:r w:rsidRPr="001A6D92">
              <w:rPr>
                <w:rFonts w:ascii="Times New Roman" w:eastAsia="Times New Roman" w:hAnsi="Times New Roman"/>
                <w:sz w:val="24"/>
                <w:szCs w:val="24"/>
                <w:lang w:eastAsia="ru-RU"/>
              </w:rPr>
              <w:t>умеет создавать</w:t>
            </w:r>
            <w:r w:rsidRPr="001A6D92">
              <w:rPr>
                <w:rFonts w:ascii="Times New Roman" w:eastAsia="Times New Roman" w:hAnsi="Times New Roman"/>
                <w:kern w:val="20"/>
                <w:sz w:val="24"/>
                <w:szCs w:val="24"/>
                <w:lang w:eastAsia="ru-RU" w:bidi="he-IL"/>
              </w:rPr>
              <w:t xml:space="preserve"> игрушки из природного, бросового материала, из бумаги.</w:t>
            </w:r>
          </w:p>
          <w:p w:rsidR="001A6D92" w:rsidRPr="001A6D92" w:rsidRDefault="001A6D92" w:rsidP="001A6D92">
            <w:pPr>
              <w:spacing w:after="0" w:line="240" w:lineRule="auto"/>
              <w:ind w:firstLine="567"/>
              <w:jc w:val="both"/>
              <w:rPr>
                <w:rFonts w:ascii="Times New Roman" w:eastAsia="Times New Roman" w:hAnsi="Times New Roman"/>
                <w:kern w:val="20"/>
                <w:sz w:val="24"/>
                <w:szCs w:val="24"/>
                <w:lang w:eastAsia="ru-RU"/>
              </w:rPr>
            </w:pPr>
            <w:r w:rsidRPr="001A6D92">
              <w:rPr>
                <w:rFonts w:ascii="Times New Roman" w:eastAsia="Times New Roman" w:hAnsi="Times New Roman"/>
                <w:kern w:val="20"/>
                <w:sz w:val="24"/>
                <w:szCs w:val="24"/>
                <w:lang w:eastAsia="ru-RU"/>
              </w:rPr>
              <w:t>Воспитание ценностного отношения к собственному труду, труду других людей и его результатам:</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старательно доводит начатое дело до конца, поддерживает порядок в группе и на участке детского сада;</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оценивает результат своей работы;</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испытывает удовольствие в процессе выполнения интересной для него и полезной для других деятельности;</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eastAsia="ru-RU"/>
              </w:rPr>
            </w:pPr>
            <w:r w:rsidRPr="001A6D92">
              <w:rPr>
                <w:rFonts w:ascii="Times New Roman" w:eastAsia="Times New Roman" w:hAnsi="Times New Roman"/>
                <w:sz w:val="24"/>
                <w:szCs w:val="24"/>
                <w:lang w:eastAsia="ru-RU"/>
              </w:rPr>
              <w:t>радуется результатам коллективного</w:t>
            </w:r>
            <w:r w:rsidRPr="001A6D92">
              <w:rPr>
                <w:rFonts w:ascii="Times New Roman" w:eastAsia="Times New Roman" w:hAnsi="Times New Roman"/>
                <w:kern w:val="20"/>
                <w:sz w:val="24"/>
                <w:szCs w:val="24"/>
                <w:lang w:eastAsia="ru-RU"/>
              </w:rPr>
              <w:t xml:space="preserve"> труда.</w:t>
            </w:r>
          </w:p>
          <w:p w:rsidR="001A6D92" w:rsidRPr="001A6D92" w:rsidRDefault="001A6D92" w:rsidP="001A6D92">
            <w:pPr>
              <w:tabs>
                <w:tab w:val="left" w:pos="1080"/>
              </w:tabs>
              <w:spacing w:after="0" w:line="240" w:lineRule="auto"/>
              <w:ind w:firstLine="567"/>
              <w:jc w:val="both"/>
              <w:rPr>
                <w:rFonts w:ascii="Times New Roman" w:eastAsia="Times New Roman" w:hAnsi="Times New Roman"/>
                <w:kern w:val="20"/>
                <w:sz w:val="24"/>
                <w:szCs w:val="24"/>
                <w:lang w:eastAsia="ru-RU"/>
              </w:rPr>
            </w:pPr>
            <w:r w:rsidRPr="001A6D92">
              <w:rPr>
                <w:rFonts w:ascii="Times New Roman" w:eastAsia="Times New Roman" w:hAnsi="Times New Roman"/>
                <w:kern w:val="20"/>
                <w:sz w:val="24"/>
                <w:szCs w:val="24"/>
                <w:lang w:eastAsia="ru-RU"/>
              </w:rPr>
              <w:t>Формирование первичных представлений о труде взрослых, его роли в обществе и жизни каждого человек:</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владеет знаниями о разных профессиях, в том числе творческих: художников, писателей, композиторов;</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имеет представление о профессиях, связанных со спецификой родного города (села);</w:t>
            </w:r>
          </w:p>
          <w:p w:rsidR="001A6D9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1A6D92">
              <w:rPr>
                <w:rFonts w:ascii="Times New Roman" w:eastAsia="Times New Roman" w:hAnsi="Times New Roman"/>
                <w:sz w:val="24"/>
                <w:szCs w:val="24"/>
                <w:lang w:eastAsia="ru-RU"/>
              </w:rPr>
              <w:t>имеет представление о значимости труда взрослых, испытывает чувство благодарности к людям за их труд;</w:t>
            </w:r>
          </w:p>
          <w:p w:rsidR="00581612" w:rsidRPr="001A6D92" w:rsidRDefault="001A6D92"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eastAsia="ru-RU"/>
              </w:rPr>
            </w:pPr>
            <w:r w:rsidRPr="001A6D92">
              <w:rPr>
                <w:rFonts w:ascii="Times New Roman" w:eastAsia="Times New Roman" w:hAnsi="Times New Roman"/>
                <w:sz w:val="24"/>
                <w:szCs w:val="24"/>
                <w:lang w:eastAsia="ru-RU"/>
              </w:rPr>
              <w:t>бережно относится</w:t>
            </w:r>
            <w:r w:rsidRPr="001A6D92">
              <w:rPr>
                <w:rFonts w:ascii="Times New Roman" w:eastAsia="Times New Roman" w:hAnsi="Times New Roman"/>
                <w:kern w:val="20"/>
                <w:sz w:val="24"/>
                <w:szCs w:val="24"/>
                <w:lang w:eastAsia="ru-RU"/>
              </w:rPr>
              <w:t xml:space="preserve"> к тому, что сделано руками человека.</w:t>
            </w:r>
          </w:p>
        </w:tc>
      </w:tr>
      <w:tr w:rsidR="00581612" w:rsidRPr="00114745" w:rsidTr="00581612">
        <w:tc>
          <w:tcPr>
            <w:tcW w:w="2660" w:type="dxa"/>
            <w:vAlign w:val="center"/>
          </w:tcPr>
          <w:p w:rsidR="00581612" w:rsidRPr="00114745" w:rsidRDefault="00581612" w:rsidP="00407A7E">
            <w:pPr>
              <w:spacing w:after="0" w:line="240" w:lineRule="auto"/>
              <w:jc w:val="both"/>
              <w:rPr>
                <w:rFonts w:ascii="Times New Roman" w:hAnsi="Times New Roman"/>
                <w:b/>
              </w:rPr>
            </w:pPr>
            <w:r w:rsidRPr="00114745">
              <w:rPr>
                <w:rFonts w:ascii="Times New Roman" w:hAnsi="Times New Roman"/>
                <w:b/>
              </w:rPr>
              <w:lastRenderedPageBreak/>
              <w:t>Физическое развитие</w:t>
            </w:r>
          </w:p>
        </w:tc>
        <w:tc>
          <w:tcPr>
            <w:tcW w:w="12126" w:type="dxa"/>
          </w:tcPr>
          <w:p w:rsidR="004030A9" w:rsidRPr="004030A9" w:rsidRDefault="004030A9" w:rsidP="004030A9">
            <w:pPr>
              <w:tabs>
                <w:tab w:val="left" w:pos="1080"/>
              </w:tabs>
              <w:spacing w:after="0" w:line="240" w:lineRule="auto"/>
              <w:jc w:val="both"/>
              <w:rPr>
                <w:rFonts w:ascii="Times New Roman" w:eastAsia="Times New Roman" w:hAnsi="Times New Roman"/>
                <w:iCs/>
                <w:kern w:val="20"/>
                <w:sz w:val="24"/>
                <w:szCs w:val="24"/>
                <w:lang w:eastAsia="ru-RU"/>
              </w:rPr>
            </w:pPr>
            <w:r w:rsidRPr="004030A9">
              <w:rPr>
                <w:rFonts w:ascii="Times New Roman" w:eastAsia="Times New Roman" w:hAnsi="Times New Roman"/>
                <w:iCs/>
                <w:kern w:val="20"/>
                <w:sz w:val="24"/>
                <w:szCs w:val="24"/>
                <w:lang w:eastAsia="ru-RU"/>
              </w:rPr>
              <w:t>Сохранение и укрепление физического и психического здоровья детей:</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легко и быстро засыпает, с аппетитом ест;</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eastAsia="ru-RU"/>
              </w:rPr>
            </w:pPr>
            <w:r w:rsidRPr="004030A9">
              <w:rPr>
                <w:rFonts w:ascii="Times New Roman" w:eastAsia="Times New Roman" w:hAnsi="Times New Roman"/>
                <w:sz w:val="24"/>
                <w:szCs w:val="24"/>
                <w:lang w:eastAsia="ru-RU"/>
              </w:rPr>
              <w:t>редко</w:t>
            </w:r>
            <w:r w:rsidRPr="004030A9">
              <w:rPr>
                <w:rFonts w:ascii="Times New Roman" w:eastAsia="Times New Roman" w:hAnsi="Times New Roman"/>
                <w:kern w:val="20"/>
                <w:sz w:val="24"/>
                <w:szCs w:val="24"/>
                <w:lang w:eastAsia="ru-RU"/>
              </w:rPr>
              <w:t xml:space="preserve"> болеет острыми респираторно-вирусными инфекциями (1раз в год).</w:t>
            </w:r>
          </w:p>
          <w:p w:rsidR="004030A9" w:rsidRPr="004030A9" w:rsidRDefault="004030A9" w:rsidP="004030A9">
            <w:pPr>
              <w:shd w:val="clear" w:color="auto" w:fill="FFFFFF"/>
              <w:autoSpaceDE w:val="0"/>
              <w:autoSpaceDN w:val="0"/>
              <w:adjustRightInd w:val="0"/>
              <w:spacing w:after="0" w:line="240" w:lineRule="auto"/>
              <w:jc w:val="both"/>
              <w:rPr>
                <w:rFonts w:ascii="Times New Roman" w:eastAsia="Times New Roman" w:hAnsi="Times New Roman"/>
                <w:kern w:val="20"/>
                <w:sz w:val="24"/>
                <w:szCs w:val="24"/>
                <w:lang w:eastAsia="ru-RU"/>
              </w:rPr>
            </w:pPr>
            <w:r w:rsidRPr="004030A9">
              <w:rPr>
                <w:rFonts w:ascii="Times New Roman" w:eastAsia="Times New Roman" w:hAnsi="Times New Roman"/>
                <w:kern w:val="20"/>
                <w:sz w:val="24"/>
                <w:szCs w:val="24"/>
                <w:lang w:eastAsia="ru-RU"/>
              </w:rPr>
              <w:t>Воспитание культурно-гигиенических навыков:</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усвоил основные культурно-гигиенические навыки: быстро и правильно умывается, насухо вытирается, пользуясь только индивидуальным по</w:t>
            </w:r>
            <w:r w:rsidRPr="004030A9">
              <w:rPr>
                <w:rFonts w:ascii="Times New Roman" w:eastAsia="Times New Roman" w:hAnsi="Times New Roman"/>
                <w:sz w:val="24"/>
                <w:szCs w:val="24"/>
                <w:lang w:eastAsia="ru-RU"/>
              </w:rPr>
              <w:softHyphen/>
              <w:t xml:space="preserve">лотенцем, чистит зубы, </w:t>
            </w:r>
            <w:proofErr w:type="spellStart"/>
            <w:r w:rsidRPr="004030A9">
              <w:rPr>
                <w:rFonts w:ascii="Times New Roman" w:eastAsia="Times New Roman" w:hAnsi="Times New Roman"/>
                <w:sz w:val="24"/>
                <w:szCs w:val="24"/>
                <w:lang w:eastAsia="ru-RU"/>
              </w:rPr>
              <w:t>полоскает</w:t>
            </w:r>
            <w:proofErr w:type="spellEnd"/>
            <w:r w:rsidRPr="004030A9">
              <w:rPr>
                <w:rFonts w:ascii="Times New Roman" w:eastAsia="Times New Roman" w:hAnsi="Times New Roman"/>
                <w:sz w:val="24"/>
                <w:szCs w:val="24"/>
                <w:lang w:eastAsia="ru-RU"/>
              </w:rPr>
              <w:t xml:space="preserve"> рот после еды, моет ноги перед сном;</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правильно пользуется носовым платком и расческой;</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следит за своим внешним видом;</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eastAsia="ru-RU" w:bidi="he-IL"/>
              </w:rPr>
            </w:pPr>
            <w:r w:rsidRPr="004030A9">
              <w:rPr>
                <w:rFonts w:ascii="Times New Roman" w:eastAsia="Times New Roman" w:hAnsi="Times New Roman"/>
                <w:sz w:val="24"/>
                <w:szCs w:val="24"/>
                <w:lang w:eastAsia="ru-RU"/>
              </w:rPr>
              <w:t>быстро</w:t>
            </w:r>
            <w:r w:rsidRPr="004030A9">
              <w:rPr>
                <w:rFonts w:ascii="Times New Roman" w:eastAsia="Times New Roman" w:hAnsi="Times New Roman"/>
                <w:kern w:val="20"/>
                <w:sz w:val="24"/>
                <w:szCs w:val="24"/>
                <w:lang w:eastAsia="ru-RU" w:bidi="he-IL"/>
              </w:rPr>
              <w:t xml:space="preserve"> раздевается и одевается, вешает одежду в опреде</w:t>
            </w:r>
            <w:r w:rsidRPr="004030A9">
              <w:rPr>
                <w:rFonts w:ascii="Times New Roman" w:eastAsia="Times New Roman" w:hAnsi="Times New Roman"/>
                <w:kern w:val="20"/>
                <w:sz w:val="24"/>
                <w:szCs w:val="24"/>
                <w:lang w:eastAsia="ru-RU" w:bidi="he-IL"/>
              </w:rPr>
              <w:softHyphen/>
              <w:t>ленном порядке, следит за чистотой одежды и обуви.</w:t>
            </w:r>
          </w:p>
          <w:p w:rsidR="004030A9" w:rsidRPr="004030A9" w:rsidRDefault="004030A9" w:rsidP="004030A9">
            <w:pPr>
              <w:tabs>
                <w:tab w:val="left" w:pos="1080"/>
              </w:tabs>
              <w:spacing w:after="0" w:line="240" w:lineRule="auto"/>
              <w:jc w:val="both"/>
              <w:rPr>
                <w:rFonts w:ascii="Times New Roman" w:eastAsia="Times New Roman" w:hAnsi="Times New Roman"/>
                <w:b/>
                <w:kern w:val="20"/>
                <w:sz w:val="24"/>
                <w:szCs w:val="24"/>
                <w:lang w:eastAsia="ru-RU"/>
              </w:rPr>
            </w:pPr>
            <w:r w:rsidRPr="004030A9">
              <w:rPr>
                <w:rFonts w:ascii="Times New Roman" w:eastAsia="Times New Roman" w:hAnsi="Times New Roman"/>
                <w:iCs/>
                <w:kern w:val="20"/>
                <w:sz w:val="24"/>
                <w:szCs w:val="24"/>
                <w:lang w:eastAsia="ru-RU"/>
              </w:rPr>
              <w:t>Формирование начальных представлений о здоровом образе жизни:</w:t>
            </w:r>
            <w:r w:rsidRPr="004030A9">
              <w:rPr>
                <w:rFonts w:ascii="Times New Roman" w:eastAsia="Times New Roman" w:hAnsi="Times New Roman"/>
                <w:b/>
                <w:kern w:val="20"/>
                <w:sz w:val="24"/>
                <w:szCs w:val="24"/>
                <w:lang w:eastAsia="ru-RU"/>
              </w:rPr>
              <w:t xml:space="preserve"> </w:t>
            </w:r>
          </w:p>
          <w:p w:rsidR="004030A9" w:rsidRPr="004030A9" w:rsidRDefault="004030A9" w:rsidP="0079484F">
            <w:pPr>
              <w:numPr>
                <w:ilvl w:val="0"/>
                <w:numId w:val="27"/>
              </w:numPr>
              <w:tabs>
                <w:tab w:val="num" w:pos="360"/>
              </w:tabs>
              <w:spacing w:after="0" w:line="240" w:lineRule="auto"/>
              <w:ind w:left="360"/>
              <w:jc w:val="both"/>
              <w:rPr>
                <w:rFonts w:ascii="Times New Roman" w:eastAsia="Times New Roman" w:hAnsi="Times New Roman"/>
                <w:b/>
                <w:kern w:val="20"/>
                <w:sz w:val="24"/>
                <w:szCs w:val="24"/>
                <w:lang w:eastAsia="ru-RU"/>
              </w:rPr>
            </w:pPr>
            <w:r w:rsidRPr="004030A9">
              <w:rPr>
                <w:rFonts w:ascii="Times New Roman" w:eastAsia="Times New Roman" w:hAnsi="Times New Roman"/>
                <w:sz w:val="24"/>
                <w:szCs w:val="24"/>
                <w:lang w:eastAsia="ru-RU"/>
              </w:rPr>
              <w:t>имеет сформированные представления о здоровом образе жизни: об особенностях строения и функциями</w:t>
            </w:r>
            <w:r w:rsidRPr="004030A9">
              <w:rPr>
                <w:rFonts w:ascii="Times New Roman" w:eastAsia="Times New Roman" w:hAnsi="Times New Roman"/>
                <w:kern w:val="20"/>
                <w:sz w:val="24"/>
                <w:szCs w:val="24"/>
                <w:lang w:eastAsia="ru-RU" w:bidi="he-IL"/>
              </w:rPr>
              <w:t xml:space="preserve"> организма человека, о важности соб</w:t>
            </w:r>
            <w:r w:rsidRPr="004030A9">
              <w:rPr>
                <w:rFonts w:ascii="Times New Roman" w:eastAsia="Times New Roman" w:hAnsi="Times New Roman"/>
                <w:kern w:val="20"/>
                <w:sz w:val="24"/>
                <w:szCs w:val="24"/>
                <w:lang w:eastAsia="ru-RU" w:bidi="he-IL"/>
              </w:rPr>
              <w:softHyphen/>
              <w:t>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w:t>
            </w:r>
          </w:p>
          <w:p w:rsidR="004030A9" w:rsidRPr="004030A9" w:rsidRDefault="004030A9" w:rsidP="004030A9">
            <w:pPr>
              <w:tabs>
                <w:tab w:val="left" w:pos="-180"/>
                <w:tab w:val="left" w:pos="0"/>
                <w:tab w:val="left" w:pos="180"/>
              </w:tabs>
              <w:spacing w:after="0" w:line="240" w:lineRule="auto"/>
              <w:jc w:val="both"/>
              <w:rPr>
                <w:rFonts w:ascii="Times New Roman" w:eastAsia="Times New Roman" w:hAnsi="Times New Roman"/>
                <w:iCs/>
                <w:kern w:val="20"/>
                <w:sz w:val="24"/>
                <w:szCs w:val="24"/>
                <w:lang w:eastAsia="ru-RU"/>
              </w:rPr>
            </w:pPr>
            <w:r w:rsidRPr="004030A9">
              <w:rPr>
                <w:rFonts w:ascii="Times New Roman" w:eastAsia="Times New Roman" w:hAnsi="Times New Roman"/>
                <w:iCs/>
                <w:kern w:val="20"/>
                <w:sz w:val="24"/>
                <w:szCs w:val="24"/>
                <w:lang w:eastAsia="ru-RU"/>
              </w:rPr>
              <w:t>Развитие физических качеств (скоростных, силовых, гибкости, выносливости и координации):</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может прыгать на мягкое покрытие (с высоты до 40см);</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lastRenderedPageBreak/>
              <w:t>мягко призем</w:t>
            </w:r>
            <w:r w:rsidRPr="004030A9">
              <w:rPr>
                <w:rFonts w:ascii="Times New Roman" w:eastAsia="Times New Roman" w:hAnsi="Times New Roman"/>
                <w:sz w:val="24"/>
                <w:szCs w:val="24"/>
                <w:lang w:eastAsia="ru-RU"/>
              </w:rPr>
              <w:softHyphen/>
              <w:t>ляться;</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 xml:space="preserve">прыгать в длину с места (на расстояние не менее </w:t>
            </w:r>
            <w:smartTag w:uri="urn:schemas-microsoft-com:office:smarttags" w:element="metricconverter">
              <w:smartTagPr>
                <w:attr w:name="ProductID" w:val="100 см"/>
              </w:smartTagPr>
              <w:r w:rsidRPr="004030A9">
                <w:rPr>
                  <w:rFonts w:ascii="Times New Roman" w:eastAsia="Times New Roman" w:hAnsi="Times New Roman"/>
                  <w:sz w:val="24"/>
                  <w:szCs w:val="24"/>
                  <w:lang w:eastAsia="ru-RU"/>
                </w:rPr>
                <w:t>100 см</w:t>
              </w:r>
            </w:smartTag>
            <w:r w:rsidRPr="004030A9">
              <w:rPr>
                <w:rFonts w:ascii="Times New Roman" w:eastAsia="Times New Roman" w:hAnsi="Times New Roman"/>
                <w:sz w:val="24"/>
                <w:szCs w:val="24"/>
                <w:lang w:eastAsia="ru-RU"/>
              </w:rPr>
              <w:t>);</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с разбега (</w:t>
            </w:r>
            <w:smartTag w:uri="urn:schemas-microsoft-com:office:smarttags" w:element="metricconverter">
              <w:smartTagPr>
                <w:attr w:name="ProductID" w:val="180 см"/>
              </w:smartTagPr>
              <w:r w:rsidRPr="004030A9">
                <w:rPr>
                  <w:rFonts w:ascii="Times New Roman" w:eastAsia="Times New Roman" w:hAnsi="Times New Roman"/>
                  <w:sz w:val="24"/>
                  <w:szCs w:val="24"/>
                  <w:lang w:eastAsia="ru-RU"/>
                </w:rPr>
                <w:t>180 см</w:t>
              </w:r>
            </w:smartTag>
            <w:r w:rsidRPr="004030A9">
              <w:rPr>
                <w:rFonts w:ascii="Times New Roman" w:eastAsia="Times New Roman" w:hAnsi="Times New Roman"/>
                <w:sz w:val="24"/>
                <w:szCs w:val="24"/>
                <w:lang w:eastAsia="ru-RU"/>
              </w:rPr>
              <w:t>);</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 xml:space="preserve">в высоту с разбега (не менее </w:t>
            </w:r>
            <w:smartTag w:uri="urn:schemas-microsoft-com:office:smarttags" w:element="metricconverter">
              <w:smartTagPr>
                <w:attr w:name="ProductID" w:val="50 см"/>
              </w:smartTagPr>
              <w:r w:rsidRPr="004030A9">
                <w:rPr>
                  <w:rFonts w:ascii="Times New Roman" w:eastAsia="Times New Roman" w:hAnsi="Times New Roman"/>
                  <w:sz w:val="24"/>
                  <w:szCs w:val="24"/>
                  <w:lang w:eastAsia="ru-RU"/>
                </w:rPr>
                <w:t>50 см</w:t>
              </w:r>
            </w:smartTag>
            <w:r w:rsidRPr="004030A9">
              <w:rPr>
                <w:rFonts w:ascii="Times New Roman" w:eastAsia="Times New Roman" w:hAnsi="Times New Roman"/>
                <w:sz w:val="24"/>
                <w:szCs w:val="24"/>
                <w:lang w:eastAsia="ru-RU"/>
              </w:rPr>
              <w:t>) – прыгать через короткую и длинную скакалку разными способами;</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 xml:space="preserve">может перебрасывать набивные мячи (вес </w:t>
            </w:r>
            <w:smartTag w:uri="urn:schemas-microsoft-com:office:smarttags" w:element="metricconverter">
              <w:smartTagPr>
                <w:attr w:name="ProductID" w:val="1 кг"/>
              </w:smartTagPr>
              <w:r w:rsidRPr="004030A9">
                <w:rPr>
                  <w:rFonts w:ascii="Times New Roman" w:eastAsia="Times New Roman" w:hAnsi="Times New Roman"/>
                  <w:sz w:val="24"/>
                  <w:szCs w:val="24"/>
                  <w:lang w:eastAsia="ru-RU"/>
                </w:rPr>
                <w:t>1 кг</w:t>
              </w:r>
            </w:smartTag>
            <w:r w:rsidRPr="004030A9">
              <w:rPr>
                <w:rFonts w:ascii="Times New Roman" w:eastAsia="Times New Roman" w:hAnsi="Times New Roman"/>
                <w:sz w:val="24"/>
                <w:szCs w:val="24"/>
                <w:lang w:eastAsia="ru-RU"/>
              </w:rPr>
              <w:t>);</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бросать предметы в цель из разных исходных положений;</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попадать в вертикальную и горизонтальную цель с расстояния 4–5 м;</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метать предметы правой и левой рукой на расстояние 5–12 м;</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метать предметы в движущуюся цель;</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eastAsia="ru-RU" w:bidi="he-IL"/>
              </w:rPr>
            </w:pPr>
            <w:r w:rsidRPr="004030A9">
              <w:rPr>
                <w:rFonts w:ascii="Times New Roman" w:eastAsia="Times New Roman" w:hAnsi="Times New Roman"/>
                <w:sz w:val="24"/>
                <w:szCs w:val="24"/>
                <w:lang w:eastAsia="ru-RU"/>
              </w:rPr>
              <w:t>проявляет статическое и динамическое равновесие, координацию движений при выполнении сложных упражнений</w:t>
            </w:r>
            <w:r w:rsidRPr="004030A9">
              <w:rPr>
                <w:rFonts w:ascii="Times New Roman" w:eastAsia="Times New Roman" w:hAnsi="Times New Roman"/>
                <w:kern w:val="20"/>
                <w:sz w:val="24"/>
                <w:szCs w:val="24"/>
                <w:lang w:eastAsia="ru-RU" w:bidi="he-IL"/>
              </w:rPr>
              <w:t>.</w:t>
            </w:r>
          </w:p>
          <w:p w:rsidR="004030A9" w:rsidRPr="004030A9" w:rsidRDefault="004030A9" w:rsidP="004030A9">
            <w:pPr>
              <w:tabs>
                <w:tab w:val="left" w:pos="1080"/>
              </w:tabs>
              <w:spacing w:after="0" w:line="240" w:lineRule="auto"/>
              <w:jc w:val="both"/>
              <w:rPr>
                <w:rFonts w:ascii="Times New Roman" w:eastAsia="Times New Roman" w:hAnsi="Times New Roman"/>
                <w:kern w:val="20"/>
                <w:sz w:val="24"/>
                <w:szCs w:val="24"/>
                <w:lang w:eastAsia="ru-RU"/>
              </w:rPr>
            </w:pPr>
            <w:r w:rsidRPr="004030A9">
              <w:rPr>
                <w:rFonts w:ascii="Times New Roman" w:eastAsia="Times New Roman" w:hAnsi="Times New Roman"/>
                <w:iCs/>
                <w:kern w:val="20"/>
                <w:sz w:val="24"/>
                <w:szCs w:val="24"/>
                <w:lang w:eastAsia="ru-RU"/>
              </w:rPr>
              <w:t xml:space="preserve">Накопление и обогащение двигательного опыта </w:t>
            </w:r>
            <w:r w:rsidRPr="004030A9">
              <w:rPr>
                <w:rFonts w:ascii="Times New Roman" w:eastAsia="Times New Roman" w:hAnsi="Times New Roman"/>
                <w:kern w:val="20"/>
                <w:sz w:val="24"/>
                <w:szCs w:val="24"/>
                <w:lang w:eastAsia="ru-RU"/>
              </w:rPr>
              <w:t>(овладение основными движениями):</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выполняет правильно технику всех видов основных движений: ходьбы, бега, прыжков, метания, лазанья;</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умеет перестраиваться:</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в 3–4 колонны,</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в 2–3 круга на ходу,</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шеренги после расчета на первый-второй;</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соблюдать интервалы во время передвижения;</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выполняет физические упражнения из разных исходных положений четко и ритмично, в заданном темпе, под музыку, по словесной инструкции;</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eastAsia="ru-RU" w:bidi="he-IL"/>
              </w:rPr>
            </w:pPr>
            <w:r w:rsidRPr="004030A9">
              <w:rPr>
                <w:rFonts w:ascii="Times New Roman" w:eastAsia="Times New Roman" w:hAnsi="Times New Roman"/>
                <w:sz w:val="24"/>
                <w:szCs w:val="24"/>
                <w:lang w:eastAsia="ru-RU"/>
              </w:rPr>
              <w:t>следит за правильной</w:t>
            </w:r>
            <w:r w:rsidRPr="004030A9">
              <w:rPr>
                <w:rFonts w:ascii="Times New Roman" w:eastAsia="Times New Roman" w:hAnsi="Times New Roman"/>
                <w:kern w:val="20"/>
                <w:sz w:val="24"/>
                <w:szCs w:val="24"/>
                <w:lang w:eastAsia="ru-RU" w:bidi="he-IL"/>
              </w:rPr>
              <w:t xml:space="preserve"> осанкой.</w:t>
            </w:r>
          </w:p>
          <w:p w:rsidR="004030A9" w:rsidRPr="004030A9" w:rsidRDefault="004030A9" w:rsidP="004030A9">
            <w:pPr>
              <w:spacing w:after="0" w:line="240" w:lineRule="auto"/>
              <w:jc w:val="both"/>
              <w:rPr>
                <w:rFonts w:ascii="Times New Roman" w:eastAsia="Times New Roman" w:hAnsi="Times New Roman"/>
                <w:iCs/>
                <w:kern w:val="20"/>
                <w:sz w:val="24"/>
                <w:szCs w:val="24"/>
                <w:lang w:eastAsia="ru-RU"/>
              </w:rPr>
            </w:pPr>
            <w:r w:rsidRPr="004030A9">
              <w:rPr>
                <w:rFonts w:ascii="Times New Roman" w:eastAsia="Times New Roman" w:hAnsi="Times New Roman"/>
                <w:iCs/>
                <w:kern w:val="20"/>
                <w:sz w:val="24"/>
                <w:szCs w:val="24"/>
                <w:lang w:eastAsia="ru-RU"/>
              </w:rPr>
              <w:t>Формирование потребности в двигательной активности и физическом совершенствовании:</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участвует в играх с элементами спорта (городки, бадминтон, баскетбол, футбол, хоккей, настольный теннис):</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умеет самостоятельно организовывать подвижные игры, придумывать собственные игры;</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проявляет интерес к физической культуре и спорту, отдельным достижениям в области спорта;</w:t>
            </w:r>
          </w:p>
          <w:p w:rsidR="00581612"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eastAsia="ru-RU" w:bidi="he-IL"/>
              </w:rPr>
            </w:pPr>
            <w:r w:rsidRPr="004030A9">
              <w:rPr>
                <w:rFonts w:ascii="Times New Roman" w:eastAsia="Times New Roman" w:hAnsi="Times New Roman"/>
                <w:sz w:val="24"/>
                <w:szCs w:val="24"/>
                <w:lang w:eastAsia="ru-RU"/>
              </w:rPr>
              <w:t>проявляет интерес к спортивным играм и упражнениям (городки, бадминтон, баскетбол, теннис, хоккей,</w:t>
            </w:r>
            <w:r w:rsidRPr="004030A9">
              <w:rPr>
                <w:rFonts w:ascii="Times New Roman" w:eastAsia="Times New Roman" w:hAnsi="Times New Roman"/>
                <w:kern w:val="20"/>
                <w:sz w:val="24"/>
                <w:szCs w:val="24"/>
                <w:lang w:eastAsia="ru-RU" w:bidi="he-IL"/>
              </w:rPr>
              <w:t xml:space="preserve"> футбол).</w:t>
            </w:r>
          </w:p>
        </w:tc>
      </w:tr>
      <w:tr w:rsidR="00581612" w:rsidRPr="00114745" w:rsidTr="00581612">
        <w:tc>
          <w:tcPr>
            <w:tcW w:w="2660" w:type="dxa"/>
            <w:vAlign w:val="center"/>
          </w:tcPr>
          <w:p w:rsidR="00581612" w:rsidRPr="00114745" w:rsidRDefault="00581612" w:rsidP="00407A7E">
            <w:pPr>
              <w:spacing w:after="0" w:line="240" w:lineRule="auto"/>
              <w:jc w:val="both"/>
              <w:rPr>
                <w:rFonts w:ascii="Times New Roman" w:hAnsi="Times New Roman"/>
                <w:b/>
              </w:rPr>
            </w:pPr>
            <w:r w:rsidRPr="00114745">
              <w:rPr>
                <w:rFonts w:ascii="Times New Roman" w:hAnsi="Times New Roman"/>
                <w:b/>
              </w:rPr>
              <w:lastRenderedPageBreak/>
              <w:t>Художественно-эстетическое развитие</w:t>
            </w:r>
          </w:p>
        </w:tc>
        <w:tc>
          <w:tcPr>
            <w:tcW w:w="12126" w:type="dxa"/>
          </w:tcPr>
          <w:p w:rsidR="004030A9" w:rsidRPr="004030A9" w:rsidRDefault="004030A9" w:rsidP="004030A9">
            <w:pPr>
              <w:spacing w:after="0" w:line="240" w:lineRule="auto"/>
              <w:ind w:firstLine="567"/>
              <w:jc w:val="both"/>
              <w:rPr>
                <w:rFonts w:ascii="Times New Roman" w:eastAsia="Times New Roman" w:hAnsi="Times New Roman"/>
                <w:kern w:val="20"/>
                <w:sz w:val="24"/>
                <w:szCs w:val="24"/>
                <w:lang w:eastAsia="ru-RU"/>
              </w:rPr>
            </w:pPr>
            <w:r w:rsidRPr="004030A9">
              <w:rPr>
                <w:rFonts w:ascii="Times New Roman" w:eastAsia="Times New Roman" w:hAnsi="Times New Roman"/>
                <w:kern w:val="20"/>
                <w:sz w:val="24"/>
                <w:szCs w:val="24"/>
                <w:lang w:eastAsia="ru-RU"/>
              </w:rPr>
              <w:t>Развитие продуктивной деятельности детей (рисование, лепка, аппликация, художественный труд:</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kern w:val="20"/>
                <w:sz w:val="24"/>
                <w:szCs w:val="24"/>
                <w:lang w:eastAsia="ru-RU" w:bidi="he-IL"/>
              </w:rPr>
              <w:t xml:space="preserve">использует </w:t>
            </w:r>
            <w:r w:rsidRPr="004030A9">
              <w:rPr>
                <w:rFonts w:ascii="Times New Roman" w:eastAsia="Times New Roman" w:hAnsi="Times New Roman"/>
                <w:sz w:val="24"/>
                <w:szCs w:val="24"/>
                <w:lang w:eastAsia="ru-RU"/>
              </w:rPr>
              <w:t>разнообразные способы создания изображения в рисовании, лепке, аппликации</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eastAsia="ru-RU"/>
              </w:rPr>
            </w:pPr>
            <w:r w:rsidRPr="004030A9">
              <w:rPr>
                <w:rFonts w:ascii="Times New Roman" w:eastAsia="Times New Roman" w:hAnsi="Times New Roman"/>
                <w:sz w:val="24"/>
                <w:szCs w:val="24"/>
                <w:lang w:eastAsia="ru-RU"/>
              </w:rPr>
              <w:t>применяет традиционные</w:t>
            </w:r>
            <w:r w:rsidRPr="004030A9">
              <w:rPr>
                <w:rFonts w:ascii="Times New Roman" w:eastAsia="Times New Roman" w:hAnsi="Times New Roman"/>
                <w:kern w:val="20"/>
                <w:sz w:val="24"/>
                <w:szCs w:val="24"/>
                <w:lang w:eastAsia="ru-RU" w:bidi="he-IL"/>
              </w:rPr>
              <w:t xml:space="preserve"> техники изображения.</w:t>
            </w:r>
          </w:p>
          <w:p w:rsidR="004030A9" w:rsidRPr="004030A9" w:rsidRDefault="004030A9" w:rsidP="004030A9">
            <w:pPr>
              <w:spacing w:after="0" w:line="240" w:lineRule="auto"/>
              <w:ind w:firstLine="567"/>
              <w:jc w:val="both"/>
              <w:rPr>
                <w:rFonts w:ascii="Times New Roman" w:eastAsia="Times New Roman" w:hAnsi="Times New Roman"/>
                <w:kern w:val="20"/>
                <w:sz w:val="24"/>
                <w:szCs w:val="24"/>
                <w:lang w:eastAsia="ru-RU"/>
              </w:rPr>
            </w:pPr>
            <w:r w:rsidRPr="004030A9">
              <w:rPr>
                <w:rFonts w:ascii="Times New Roman" w:eastAsia="Times New Roman" w:hAnsi="Times New Roman"/>
                <w:kern w:val="20"/>
                <w:sz w:val="24"/>
                <w:szCs w:val="24"/>
                <w:lang w:eastAsia="ru-RU"/>
              </w:rPr>
              <w:t>Развитие детского творчества:</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принимает участие в создании коллективных композиций пейзажного и сказочного содержания;</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lastRenderedPageBreak/>
              <w:t>создает коллажи, сочетает различные техники изобразительной деятельности;</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создает индивидуальные декоративные, предметные и сюжетные композиции в рисовании, лепке и аппликации на темы окружающей жизни, литературных произведений;</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варьирует, интерпретирует, экспериментирует при выборе средств выразительности для передачи образа.</w:t>
            </w:r>
          </w:p>
          <w:p w:rsidR="004030A9" w:rsidRPr="004030A9" w:rsidRDefault="004030A9" w:rsidP="004030A9">
            <w:pPr>
              <w:tabs>
                <w:tab w:val="left" w:pos="1080"/>
              </w:tabs>
              <w:spacing w:after="0" w:line="240" w:lineRule="auto"/>
              <w:ind w:firstLine="567"/>
              <w:jc w:val="both"/>
              <w:rPr>
                <w:rFonts w:ascii="Times New Roman" w:eastAsia="Times New Roman" w:hAnsi="Times New Roman"/>
                <w:kern w:val="20"/>
                <w:sz w:val="24"/>
                <w:szCs w:val="24"/>
                <w:lang w:eastAsia="ru-RU"/>
              </w:rPr>
            </w:pPr>
            <w:r w:rsidRPr="004030A9">
              <w:rPr>
                <w:rFonts w:ascii="Times New Roman" w:eastAsia="Times New Roman" w:hAnsi="Times New Roman"/>
                <w:kern w:val="20"/>
                <w:sz w:val="24"/>
                <w:szCs w:val="24"/>
                <w:lang w:eastAsia="ru-RU"/>
              </w:rPr>
              <w:t>Приобщение к изобразительному искусству:</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kern w:val="20"/>
                <w:sz w:val="24"/>
                <w:szCs w:val="24"/>
                <w:lang w:eastAsia="ru-RU" w:bidi="he-IL"/>
              </w:rPr>
              <w:t xml:space="preserve">различает виды </w:t>
            </w:r>
            <w:r w:rsidRPr="004030A9">
              <w:rPr>
                <w:rFonts w:ascii="Times New Roman" w:eastAsia="Times New Roman" w:hAnsi="Times New Roman"/>
                <w:sz w:val="24"/>
                <w:szCs w:val="24"/>
                <w:lang w:eastAsia="ru-RU"/>
              </w:rPr>
              <w:t>изобразительного искусства (живопись, графика, скульптура, архитектура, декоративно-прикладное искусство);</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понимает выбор средств выразительности в произведении в соответствии с замыслом художника;</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выражает собственное мнение по поводу произведения искусства, формулирует эстетические суждения.</w:t>
            </w:r>
          </w:p>
          <w:p w:rsidR="004030A9" w:rsidRPr="004030A9" w:rsidRDefault="004030A9" w:rsidP="004030A9">
            <w:pPr>
              <w:spacing w:after="0" w:line="240" w:lineRule="auto"/>
              <w:ind w:firstLine="567"/>
              <w:jc w:val="both"/>
              <w:rPr>
                <w:rFonts w:ascii="Times New Roman" w:eastAsia="Times New Roman" w:hAnsi="Times New Roman"/>
                <w:kern w:val="20"/>
                <w:sz w:val="24"/>
                <w:szCs w:val="24"/>
                <w:lang w:eastAsia="ru-RU"/>
              </w:rPr>
            </w:pPr>
            <w:r w:rsidRPr="004030A9">
              <w:rPr>
                <w:rFonts w:ascii="Times New Roman" w:eastAsia="Times New Roman" w:hAnsi="Times New Roman"/>
                <w:kern w:val="20"/>
                <w:sz w:val="24"/>
                <w:szCs w:val="24"/>
                <w:lang w:eastAsia="ru-RU"/>
              </w:rPr>
              <w:t>Развитие музыкально-художественной деятельности:</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узнаёт мелодию Государственного гимна РФ, определяет характер музыкального произведения;</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различает части музыкального произведения, (вступление, заключение, запев, припев);</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выделяет отдельные средства выразительности музыкального произведения (темп, динамику);</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может петь индивидуально и коллективно, с сопровождением и без него, в пределах от до первой октавы до ре второй октавы, правильно передавая мелодию (ускоряя, замедляя, усиливая и ослабляя звучание), свободно артикулируя и распределяя дыхание;</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умеет правильно передавать мелодию (ускоряя, замедляя, усиливая и ослабляя звучание), свободно артикулируя и распределяя дыхание;</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самостоятельно придумывает мелодии, импровизирует мелодии на заданную тему, по образцу и без него;</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умеет выполнять танцевальные движения: шаг с притопом, приставной шаг с приседанием, пружинящий шаг, переменный шаг, боковой галоп;</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способен выразительно и ритмично двигаться в соответствии с музыкой, передавать несложный ритмический рисунок;</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импровизирует под музыку соответствующего характера;</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инсценирует игровые песни, придумывает варианты образных движений в играх и хороводах;</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eastAsia="ru-RU"/>
              </w:rPr>
            </w:pPr>
            <w:r w:rsidRPr="004030A9">
              <w:rPr>
                <w:rFonts w:ascii="Times New Roman" w:eastAsia="Times New Roman" w:hAnsi="Times New Roman"/>
                <w:sz w:val="24"/>
                <w:szCs w:val="24"/>
                <w:lang w:eastAsia="ru-RU"/>
              </w:rPr>
              <w:t>исполняет сольно</w:t>
            </w:r>
            <w:r w:rsidRPr="004030A9">
              <w:rPr>
                <w:rFonts w:ascii="Times New Roman" w:eastAsia="Times New Roman" w:hAnsi="Times New Roman"/>
                <w:kern w:val="20"/>
                <w:sz w:val="24"/>
                <w:szCs w:val="24"/>
                <w:lang w:eastAsia="ru-RU"/>
              </w:rPr>
              <w:t xml:space="preserve"> или в оркестре на ударных, </w:t>
            </w:r>
            <w:proofErr w:type="spellStart"/>
            <w:r w:rsidRPr="004030A9">
              <w:rPr>
                <w:rFonts w:ascii="Times New Roman" w:eastAsia="Times New Roman" w:hAnsi="Times New Roman"/>
                <w:kern w:val="20"/>
                <w:sz w:val="24"/>
                <w:szCs w:val="24"/>
                <w:lang w:eastAsia="ru-RU"/>
              </w:rPr>
              <w:t>звуковысотных</w:t>
            </w:r>
            <w:proofErr w:type="spellEnd"/>
            <w:r w:rsidRPr="004030A9">
              <w:rPr>
                <w:rFonts w:ascii="Times New Roman" w:eastAsia="Times New Roman" w:hAnsi="Times New Roman"/>
                <w:kern w:val="20"/>
                <w:sz w:val="24"/>
                <w:szCs w:val="24"/>
                <w:lang w:eastAsia="ru-RU"/>
              </w:rPr>
              <w:t xml:space="preserve"> и на русских народных инструментах несложные песни и мелодии.</w:t>
            </w:r>
          </w:p>
          <w:p w:rsidR="004030A9" w:rsidRPr="004030A9" w:rsidRDefault="004030A9" w:rsidP="004030A9">
            <w:pPr>
              <w:spacing w:after="0" w:line="240" w:lineRule="auto"/>
              <w:ind w:firstLine="567"/>
              <w:jc w:val="both"/>
              <w:rPr>
                <w:rFonts w:ascii="Times New Roman" w:eastAsia="Times New Roman" w:hAnsi="Times New Roman"/>
                <w:kern w:val="20"/>
                <w:sz w:val="24"/>
                <w:szCs w:val="24"/>
                <w:lang w:eastAsia="ru-RU"/>
              </w:rPr>
            </w:pPr>
            <w:r w:rsidRPr="004030A9">
              <w:rPr>
                <w:rFonts w:ascii="Times New Roman" w:eastAsia="Times New Roman" w:hAnsi="Times New Roman"/>
                <w:kern w:val="20"/>
                <w:sz w:val="24"/>
                <w:szCs w:val="24"/>
                <w:lang w:eastAsia="ru-RU"/>
              </w:rPr>
              <w:t>Приобщение к музыкальному искусству:</w:t>
            </w:r>
          </w:p>
          <w:p w:rsidR="004030A9"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sz w:val="24"/>
                <w:szCs w:val="24"/>
                <w:lang w:eastAsia="ru-RU"/>
              </w:rPr>
            </w:pPr>
            <w:r w:rsidRPr="004030A9">
              <w:rPr>
                <w:rFonts w:ascii="Times New Roman" w:eastAsia="Times New Roman" w:hAnsi="Times New Roman"/>
                <w:sz w:val="24"/>
                <w:szCs w:val="24"/>
                <w:lang w:eastAsia="ru-RU"/>
              </w:rPr>
              <w:t>определяет жанр прослушанного произведения (марш, песня, танец);</w:t>
            </w:r>
          </w:p>
          <w:p w:rsidR="00581612" w:rsidRPr="004030A9" w:rsidRDefault="004030A9" w:rsidP="0079484F">
            <w:pPr>
              <w:numPr>
                <w:ilvl w:val="0"/>
                <w:numId w:val="23"/>
              </w:numPr>
              <w:tabs>
                <w:tab w:val="num" w:pos="360"/>
              </w:tabs>
              <w:spacing w:after="0" w:line="240" w:lineRule="auto"/>
              <w:ind w:left="360"/>
              <w:jc w:val="both"/>
              <w:rPr>
                <w:rFonts w:ascii="Times New Roman" w:eastAsia="Times New Roman" w:hAnsi="Times New Roman"/>
                <w:kern w:val="20"/>
                <w:sz w:val="24"/>
                <w:szCs w:val="24"/>
                <w:lang w:eastAsia="ru-RU"/>
              </w:rPr>
            </w:pPr>
            <w:r w:rsidRPr="004030A9">
              <w:rPr>
                <w:rFonts w:ascii="Times New Roman" w:eastAsia="Times New Roman" w:hAnsi="Times New Roman"/>
                <w:sz w:val="24"/>
                <w:szCs w:val="24"/>
                <w:lang w:eastAsia="ru-RU"/>
              </w:rPr>
              <w:t>называет</w:t>
            </w:r>
            <w:r w:rsidRPr="004030A9">
              <w:rPr>
                <w:rFonts w:ascii="Times New Roman" w:eastAsia="Times New Roman" w:hAnsi="Times New Roman"/>
                <w:kern w:val="20"/>
                <w:sz w:val="24"/>
                <w:szCs w:val="24"/>
                <w:lang w:eastAsia="ru-RU"/>
              </w:rPr>
              <w:t xml:space="preserve"> инструмент на котором исполняется музыкальное произведение.</w:t>
            </w:r>
          </w:p>
        </w:tc>
      </w:tr>
    </w:tbl>
    <w:p w:rsidR="00987A9F" w:rsidRPr="00A755BD" w:rsidRDefault="00987A9F" w:rsidP="00987A9F">
      <w:pPr>
        <w:autoSpaceDE w:val="0"/>
        <w:autoSpaceDN w:val="0"/>
        <w:adjustRightInd w:val="0"/>
        <w:spacing w:after="0" w:line="240" w:lineRule="exact"/>
        <w:ind w:firstLine="709"/>
        <w:jc w:val="center"/>
        <w:rPr>
          <w:rFonts w:ascii="Times New Roman" w:eastAsia="Times New Roman" w:hAnsi="Times New Roman"/>
          <w:i/>
          <w:sz w:val="24"/>
          <w:szCs w:val="24"/>
          <w:lang w:eastAsia="ru-RU"/>
        </w:rPr>
      </w:pPr>
      <w:r w:rsidRPr="00A755BD">
        <w:rPr>
          <w:rFonts w:ascii="Times New Roman" w:eastAsia="Times New Roman" w:hAnsi="Times New Roman"/>
          <w:i/>
          <w:sz w:val="24"/>
          <w:szCs w:val="24"/>
          <w:lang w:eastAsia="ru-RU"/>
        </w:rPr>
        <w:lastRenderedPageBreak/>
        <w:t>Целевые ориентиры на этапе завершения дошкольного возраста (3-7 лет):</w:t>
      </w:r>
    </w:p>
    <w:p w:rsidR="00987A9F" w:rsidRPr="00A755BD" w:rsidRDefault="00987A9F" w:rsidP="00987A9F">
      <w:pPr>
        <w:autoSpaceDE w:val="0"/>
        <w:autoSpaceDN w:val="0"/>
        <w:adjustRightInd w:val="0"/>
        <w:spacing w:after="0" w:line="240" w:lineRule="exact"/>
        <w:ind w:firstLine="709"/>
        <w:jc w:val="both"/>
        <w:rPr>
          <w:rFonts w:ascii="Times New Roman" w:eastAsia="Times New Roman" w:hAnsi="Times New Roman"/>
          <w:sz w:val="24"/>
          <w:szCs w:val="24"/>
          <w:lang w:eastAsia="ru-RU"/>
        </w:rPr>
      </w:pPr>
      <w:r w:rsidRPr="00A755BD">
        <w:rPr>
          <w:rFonts w:ascii="Times New Roman" w:eastAsia="Times New Roman" w:hAnsi="Times New Roman"/>
          <w:sz w:val="24"/>
          <w:szCs w:val="24"/>
          <w:lang w:eastAsia="ru-RU"/>
        </w:rPr>
        <w:lastRenderedPageBreak/>
        <w:t>- ребенок овладевает основными культурными способами деятельности, проявляет инициативу и самостоятельность в разных видах деятельности - играх, общении, познавательно - исследовательской деятельности, конструировании и др.; способен выбирать себе род занятий, участников по совместной деятельности;</w:t>
      </w:r>
    </w:p>
    <w:p w:rsidR="00987A9F" w:rsidRPr="00A755BD" w:rsidRDefault="00987A9F" w:rsidP="00987A9F">
      <w:pPr>
        <w:autoSpaceDE w:val="0"/>
        <w:autoSpaceDN w:val="0"/>
        <w:adjustRightInd w:val="0"/>
        <w:spacing w:after="0" w:line="240" w:lineRule="exact"/>
        <w:ind w:firstLine="709"/>
        <w:jc w:val="both"/>
        <w:rPr>
          <w:rFonts w:ascii="Times New Roman" w:eastAsia="Times New Roman" w:hAnsi="Times New Roman"/>
          <w:sz w:val="24"/>
          <w:szCs w:val="24"/>
          <w:lang w:eastAsia="ru-RU"/>
        </w:rPr>
      </w:pPr>
      <w:r w:rsidRPr="00A755BD">
        <w:rPr>
          <w:rFonts w:ascii="Times New Roman" w:eastAsia="Times New Roman" w:hAnsi="Times New Roman"/>
          <w:sz w:val="24"/>
          <w:szCs w:val="24"/>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удачам других, адекватно проявляет свои чувства, в том числе чувство веры в себя, старается разрешить конфликты;</w:t>
      </w:r>
    </w:p>
    <w:p w:rsidR="00987A9F" w:rsidRPr="00A755BD" w:rsidRDefault="00987A9F" w:rsidP="00987A9F">
      <w:pPr>
        <w:autoSpaceDE w:val="0"/>
        <w:autoSpaceDN w:val="0"/>
        <w:adjustRightInd w:val="0"/>
        <w:spacing w:after="0" w:line="240" w:lineRule="exact"/>
        <w:ind w:firstLine="709"/>
        <w:jc w:val="both"/>
        <w:rPr>
          <w:rFonts w:ascii="Times New Roman" w:eastAsia="Times New Roman" w:hAnsi="Times New Roman"/>
          <w:sz w:val="24"/>
          <w:szCs w:val="24"/>
          <w:lang w:eastAsia="ru-RU"/>
        </w:rPr>
      </w:pPr>
      <w:r w:rsidRPr="00A755BD">
        <w:rPr>
          <w:rFonts w:ascii="Times New Roman" w:eastAsia="Times New Roman" w:hAnsi="Times New Roman"/>
          <w:sz w:val="24"/>
          <w:szCs w:val="24"/>
          <w:lang w:eastAsia="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ситуацию, умеет подчиняться разными правилами и социальными нормами;</w:t>
      </w:r>
    </w:p>
    <w:p w:rsidR="00987A9F" w:rsidRPr="00A755BD" w:rsidRDefault="00987A9F" w:rsidP="00987A9F">
      <w:pPr>
        <w:autoSpaceDE w:val="0"/>
        <w:autoSpaceDN w:val="0"/>
        <w:adjustRightInd w:val="0"/>
        <w:spacing w:after="0" w:line="240" w:lineRule="exact"/>
        <w:ind w:firstLine="709"/>
        <w:jc w:val="both"/>
        <w:rPr>
          <w:rFonts w:ascii="Times New Roman" w:eastAsia="Times New Roman" w:hAnsi="Times New Roman"/>
          <w:b/>
          <w:sz w:val="24"/>
          <w:szCs w:val="24"/>
          <w:lang w:eastAsia="ru-RU"/>
        </w:rPr>
      </w:pPr>
      <w:r w:rsidRPr="00A755BD">
        <w:rPr>
          <w:rFonts w:ascii="Times New Roman" w:eastAsia="Times New Roman" w:hAnsi="Times New Roman"/>
          <w:sz w:val="24"/>
          <w:szCs w:val="24"/>
          <w:lang w:eastAsia="ru-RU"/>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к грамотности;</w:t>
      </w:r>
    </w:p>
    <w:p w:rsidR="00987A9F" w:rsidRPr="00A755BD" w:rsidRDefault="00987A9F" w:rsidP="00987A9F">
      <w:pPr>
        <w:autoSpaceDE w:val="0"/>
        <w:autoSpaceDN w:val="0"/>
        <w:adjustRightInd w:val="0"/>
        <w:spacing w:after="0" w:line="240" w:lineRule="exact"/>
        <w:ind w:firstLine="709"/>
        <w:jc w:val="both"/>
        <w:rPr>
          <w:rFonts w:ascii="Times New Roman" w:eastAsia="Times New Roman" w:hAnsi="Times New Roman"/>
          <w:sz w:val="24"/>
          <w:szCs w:val="24"/>
          <w:lang w:eastAsia="ru-RU"/>
        </w:rPr>
      </w:pPr>
      <w:r w:rsidRPr="00A755BD">
        <w:rPr>
          <w:rFonts w:ascii="Times New Roman" w:eastAsia="Times New Roman" w:hAnsi="Times New Roman"/>
          <w:sz w:val="24"/>
          <w:szCs w:val="24"/>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87A9F" w:rsidRPr="00A755BD" w:rsidRDefault="00987A9F" w:rsidP="00987A9F">
      <w:pPr>
        <w:autoSpaceDE w:val="0"/>
        <w:autoSpaceDN w:val="0"/>
        <w:adjustRightInd w:val="0"/>
        <w:spacing w:after="0" w:line="240" w:lineRule="exact"/>
        <w:ind w:firstLine="709"/>
        <w:jc w:val="both"/>
        <w:rPr>
          <w:rFonts w:ascii="Times New Roman" w:eastAsia="Times New Roman" w:hAnsi="Times New Roman"/>
          <w:sz w:val="24"/>
          <w:szCs w:val="24"/>
          <w:lang w:eastAsia="ru-RU"/>
        </w:rPr>
      </w:pPr>
      <w:r w:rsidRPr="00A755BD">
        <w:rPr>
          <w:rFonts w:ascii="Times New Roman" w:eastAsia="Times New Roman" w:hAnsi="Times New Roman"/>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987A9F" w:rsidRPr="00A755BD" w:rsidRDefault="00987A9F" w:rsidP="00987A9F">
      <w:pPr>
        <w:autoSpaceDE w:val="0"/>
        <w:autoSpaceDN w:val="0"/>
        <w:adjustRightInd w:val="0"/>
        <w:spacing w:after="0" w:line="240" w:lineRule="exact"/>
        <w:ind w:firstLine="709"/>
        <w:jc w:val="both"/>
        <w:rPr>
          <w:rFonts w:ascii="Times New Roman" w:eastAsia="Times New Roman" w:hAnsi="Times New Roman"/>
          <w:sz w:val="24"/>
          <w:szCs w:val="24"/>
          <w:lang w:eastAsia="ru-RU"/>
        </w:rPr>
      </w:pPr>
      <w:r w:rsidRPr="00A755BD">
        <w:rPr>
          <w:rFonts w:ascii="Times New Roman" w:eastAsia="Times New Roman" w:hAnsi="Times New Roman"/>
          <w:sz w:val="24"/>
          <w:szCs w:val="24"/>
          <w:lang w:eastAsia="ru-RU"/>
        </w:rPr>
        <w:t>- ребенок проявляет любознательность, задает вопросы взрослым и сверстникам, интересуется причинно – следственным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разных видах деятельности.</w:t>
      </w:r>
    </w:p>
    <w:p w:rsidR="00867285" w:rsidRDefault="00867285" w:rsidP="00EC46EE">
      <w:pPr>
        <w:spacing w:after="0" w:line="240" w:lineRule="auto"/>
        <w:ind w:left="720"/>
        <w:contextualSpacing/>
        <w:jc w:val="both"/>
        <w:rPr>
          <w:rFonts w:ascii="Times New Roman" w:hAnsi="Times New Roman"/>
          <w:b/>
          <w:sz w:val="24"/>
          <w:szCs w:val="24"/>
          <w:lang w:eastAsia="ru-RU"/>
        </w:rPr>
      </w:pPr>
    </w:p>
    <w:p w:rsidR="00F30EE5" w:rsidRPr="00E33116" w:rsidRDefault="001111A3" w:rsidP="0079484F">
      <w:pPr>
        <w:pStyle w:val="a5"/>
        <w:numPr>
          <w:ilvl w:val="1"/>
          <w:numId w:val="6"/>
        </w:numPr>
        <w:spacing w:after="0" w:line="240" w:lineRule="auto"/>
        <w:jc w:val="both"/>
        <w:rPr>
          <w:rFonts w:ascii="Times New Roman" w:hAnsi="Times New Roman"/>
          <w:b/>
          <w:sz w:val="24"/>
          <w:szCs w:val="24"/>
          <w:lang w:eastAsia="ru-RU"/>
        </w:rPr>
      </w:pPr>
      <w:r w:rsidRPr="00E33116">
        <w:rPr>
          <w:rFonts w:ascii="Times New Roman" w:hAnsi="Times New Roman"/>
          <w:b/>
          <w:sz w:val="24"/>
          <w:szCs w:val="24"/>
          <w:lang w:eastAsia="ru-RU"/>
        </w:rPr>
        <w:t>Планируемые результаты усвоения рабочей программы</w:t>
      </w:r>
    </w:p>
    <w:p w:rsidR="00EF5040" w:rsidRPr="00A75A46" w:rsidRDefault="00CB55B8" w:rsidP="00A75A46">
      <w:pPr>
        <w:pStyle w:val="a5"/>
        <w:spacing w:after="0" w:line="240" w:lineRule="auto"/>
        <w:jc w:val="right"/>
        <w:rPr>
          <w:rFonts w:ascii="Times New Roman" w:hAnsi="Times New Roman"/>
          <w:i/>
          <w:sz w:val="24"/>
          <w:szCs w:val="24"/>
        </w:rPr>
      </w:pPr>
      <w:r w:rsidRPr="00CB55B8">
        <w:rPr>
          <w:rFonts w:ascii="Times New Roman" w:hAnsi="Times New Roman"/>
          <w:i/>
          <w:sz w:val="24"/>
          <w:szCs w:val="24"/>
        </w:rPr>
        <w:t>Таблица 3</w:t>
      </w:r>
    </w:p>
    <w:tbl>
      <w:tblPr>
        <w:tblStyle w:val="a4"/>
        <w:tblW w:w="0" w:type="auto"/>
        <w:tblLayout w:type="fixed"/>
        <w:tblLook w:val="04A0" w:firstRow="1" w:lastRow="0" w:firstColumn="1" w:lastColumn="0" w:noHBand="0" w:noVBand="1"/>
      </w:tblPr>
      <w:tblGrid>
        <w:gridCol w:w="2235"/>
        <w:gridCol w:w="2551"/>
        <w:gridCol w:w="10000"/>
      </w:tblGrid>
      <w:tr w:rsidR="00CB55B8" w:rsidRPr="00EF5040" w:rsidTr="00987A9F">
        <w:tc>
          <w:tcPr>
            <w:tcW w:w="2235" w:type="dxa"/>
          </w:tcPr>
          <w:p w:rsidR="00CB55B8" w:rsidRPr="00EF5040" w:rsidRDefault="00CB55B8" w:rsidP="00EC46EE">
            <w:pPr>
              <w:spacing w:after="0" w:line="240" w:lineRule="auto"/>
              <w:jc w:val="both"/>
              <w:rPr>
                <w:rFonts w:ascii="Times New Roman" w:hAnsi="Times New Roman"/>
                <w:b/>
              </w:rPr>
            </w:pPr>
            <w:r w:rsidRPr="00EF5040">
              <w:rPr>
                <w:rFonts w:ascii="Times New Roman" w:hAnsi="Times New Roman"/>
                <w:b/>
              </w:rPr>
              <w:t xml:space="preserve">Области </w:t>
            </w:r>
          </w:p>
        </w:tc>
        <w:tc>
          <w:tcPr>
            <w:tcW w:w="2551" w:type="dxa"/>
          </w:tcPr>
          <w:p w:rsidR="00CB55B8" w:rsidRPr="00EF5040" w:rsidRDefault="00CB55B8" w:rsidP="00EC46EE">
            <w:pPr>
              <w:spacing w:after="0" w:line="240" w:lineRule="auto"/>
              <w:jc w:val="both"/>
              <w:rPr>
                <w:rFonts w:ascii="Times New Roman" w:hAnsi="Times New Roman"/>
                <w:b/>
              </w:rPr>
            </w:pPr>
            <w:r w:rsidRPr="00EF5040">
              <w:rPr>
                <w:rFonts w:ascii="Times New Roman" w:hAnsi="Times New Roman"/>
                <w:b/>
              </w:rPr>
              <w:t>Предметы ООП</w:t>
            </w:r>
          </w:p>
        </w:tc>
        <w:tc>
          <w:tcPr>
            <w:tcW w:w="10000" w:type="dxa"/>
          </w:tcPr>
          <w:p w:rsidR="00CB55B8" w:rsidRPr="00EF5040" w:rsidRDefault="00CB55B8" w:rsidP="003445F5">
            <w:pPr>
              <w:spacing w:after="0" w:line="240" w:lineRule="auto"/>
              <w:ind w:left="34"/>
              <w:jc w:val="both"/>
              <w:rPr>
                <w:rFonts w:ascii="Times New Roman" w:hAnsi="Times New Roman"/>
                <w:b/>
              </w:rPr>
            </w:pPr>
            <w:r w:rsidRPr="00EF5040">
              <w:rPr>
                <w:rFonts w:ascii="Times New Roman" w:hAnsi="Times New Roman"/>
                <w:b/>
              </w:rPr>
              <w:t xml:space="preserve">Достижения </w:t>
            </w:r>
          </w:p>
        </w:tc>
      </w:tr>
      <w:tr w:rsidR="00EF5040" w:rsidRPr="00EF5040" w:rsidTr="00987A9F">
        <w:tc>
          <w:tcPr>
            <w:tcW w:w="2235" w:type="dxa"/>
            <w:vMerge w:val="restart"/>
          </w:tcPr>
          <w:p w:rsidR="00EF5040" w:rsidRPr="00EF5040" w:rsidRDefault="00EF5040" w:rsidP="00867285">
            <w:pPr>
              <w:spacing w:after="0" w:line="240" w:lineRule="auto"/>
              <w:jc w:val="both"/>
              <w:rPr>
                <w:rFonts w:ascii="Times New Roman" w:hAnsi="Times New Roman"/>
                <w:b/>
              </w:rPr>
            </w:pPr>
            <w:r w:rsidRPr="00EF5040">
              <w:rPr>
                <w:rFonts w:ascii="Times New Roman" w:hAnsi="Times New Roman"/>
                <w:b/>
              </w:rPr>
              <w:t>Познавательное развитие</w:t>
            </w:r>
          </w:p>
        </w:tc>
        <w:tc>
          <w:tcPr>
            <w:tcW w:w="2551" w:type="dxa"/>
          </w:tcPr>
          <w:p w:rsidR="00EF5040" w:rsidRPr="00EF5040" w:rsidRDefault="00EF5040" w:rsidP="003614CC">
            <w:pPr>
              <w:spacing w:after="0" w:line="240" w:lineRule="auto"/>
              <w:jc w:val="both"/>
              <w:rPr>
                <w:rFonts w:ascii="Times New Roman" w:hAnsi="Times New Roman"/>
              </w:rPr>
            </w:pPr>
            <w:r w:rsidRPr="00EF5040">
              <w:rPr>
                <w:rFonts w:ascii="Times New Roman" w:hAnsi="Times New Roman"/>
                <w:i/>
              </w:rPr>
              <w:t>Развитие экологических представлений</w:t>
            </w:r>
          </w:p>
        </w:tc>
        <w:tc>
          <w:tcPr>
            <w:tcW w:w="10000" w:type="dxa"/>
          </w:tcPr>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Подбирают карточки со схе</w:t>
            </w:r>
            <w:r w:rsidRPr="000E5330">
              <w:rPr>
                <w:rFonts w:ascii="Times New Roman" w:eastAsia="Times New Roman" w:hAnsi="Times New Roman"/>
                <w:lang w:eastAsia="ru-RU"/>
              </w:rPr>
              <w:softHyphen/>
              <w:t>матичными изображениями ус</w:t>
            </w:r>
            <w:r w:rsidRPr="000E5330">
              <w:rPr>
                <w:rFonts w:ascii="Times New Roman" w:eastAsia="Times New Roman" w:hAnsi="Times New Roman"/>
                <w:lang w:eastAsia="ru-RU"/>
              </w:rPr>
              <w:softHyphen/>
              <w:t>ловий жизни в одной из природ</w:t>
            </w:r>
            <w:r w:rsidRPr="000E5330">
              <w:rPr>
                <w:rFonts w:ascii="Times New Roman" w:eastAsia="Times New Roman" w:hAnsi="Times New Roman"/>
                <w:lang w:eastAsia="ru-RU"/>
              </w:rPr>
              <w:softHyphen/>
              <w:t>ных зон Земли, строят модель.</w:t>
            </w:r>
          </w:p>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С помощью модели вычленяют условия жизни в данной природной зоне, подбирают со</w:t>
            </w:r>
            <w:r w:rsidRPr="000E5330">
              <w:rPr>
                <w:rFonts w:ascii="Times New Roman" w:eastAsia="Times New Roman" w:hAnsi="Times New Roman"/>
                <w:lang w:eastAsia="ru-RU"/>
              </w:rPr>
              <w:softHyphen/>
              <w:t>ответствующие картинки с изоб</w:t>
            </w:r>
            <w:r w:rsidRPr="000E5330">
              <w:rPr>
                <w:rFonts w:ascii="Times New Roman" w:eastAsia="Times New Roman" w:hAnsi="Times New Roman"/>
                <w:lang w:eastAsia="ru-RU"/>
              </w:rPr>
              <w:softHyphen/>
              <w:t>ражением растений и животных, рассказывают об их приспособ</w:t>
            </w:r>
            <w:r w:rsidRPr="000E5330">
              <w:rPr>
                <w:rFonts w:ascii="Times New Roman" w:eastAsia="Times New Roman" w:hAnsi="Times New Roman"/>
                <w:lang w:eastAsia="ru-RU"/>
              </w:rPr>
              <w:softHyphen/>
              <w:t>ленности к окружающей среде.</w:t>
            </w:r>
          </w:p>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Выкладывают карточки со схематичными изображениями</w:t>
            </w:r>
          </w:p>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древних животных на «эволюционной лестнице» в порядке их возникновения и усложнения.</w:t>
            </w:r>
          </w:p>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Опираясь на модель, рассказывают об особенностях жизни и строения древних животных, позволивших им приспособиться к окружающей среде, называют их современных потомков.</w:t>
            </w:r>
          </w:p>
          <w:p w:rsidR="00EF5040" w:rsidRPr="00EF5040" w:rsidRDefault="000E5330" w:rsidP="000E5330">
            <w:pPr>
              <w:spacing w:after="0" w:line="240" w:lineRule="auto"/>
              <w:ind w:left="34"/>
              <w:jc w:val="both"/>
              <w:rPr>
                <w:rFonts w:ascii="Times New Roman" w:hAnsi="Times New Roman"/>
              </w:rPr>
            </w:pPr>
            <w:r w:rsidRPr="000E5330">
              <w:rPr>
                <w:rFonts w:ascii="Times New Roman" w:eastAsia="Times New Roman" w:hAnsi="Times New Roman"/>
                <w:lang w:eastAsia="ru-RU"/>
              </w:rPr>
              <w:t>- Опираясь на предложенную модель, «заселяют» необитаемую планету, подбирая иллюстрации растений и животных, которые могут существовать в данных условиях.</w:t>
            </w:r>
          </w:p>
        </w:tc>
      </w:tr>
      <w:tr w:rsidR="00EF5040" w:rsidRPr="00EF5040" w:rsidTr="00987A9F">
        <w:tc>
          <w:tcPr>
            <w:tcW w:w="2235" w:type="dxa"/>
            <w:vMerge/>
          </w:tcPr>
          <w:p w:rsidR="00EF5040" w:rsidRPr="00EF5040" w:rsidRDefault="00EF5040" w:rsidP="00867285">
            <w:pPr>
              <w:spacing w:after="0" w:line="240" w:lineRule="auto"/>
              <w:jc w:val="both"/>
              <w:rPr>
                <w:rFonts w:ascii="Times New Roman" w:hAnsi="Times New Roman"/>
                <w:b/>
              </w:rPr>
            </w:pPr>
          </w:p>
        </w:tc>
        <w:tc>
          <w:tcPr>
            <w:tcW w:w="2551" w:type="dxa"/>
          </w:tcPr>
          <w:p w:rsidR="00EF5040" w:rsidRPr="00EF5040" w:rsidRDefault="00EF5040" w:rsidP="00867285">
            <w:pPr>
              <w:spacing w:after="0" w:line="240" w:lineRule="auto"/>
              <w:jc w:val="both"/>
              <w:rPr>
                <w:rFonts w:ascii="Times New Roman" w:hAnsi="Times New Roman"/>
                <w:i/>
              </w:rPr>
            </w:pPr>
            <w:r w:rsidRPr="00EF5040">
              <w:rPr>
                <w:rFonts w:ascii="Times New Roman" w:hAnsi="Times New Roman"/>
                <w:i/>
              </w:rPr>
              <w:t xml:space="preserve">Развитие элементарных </w:t>
            </w:r>
            <w:r w:rsidRPr="00EF5040">
              <w:rPr>
                <w:rFonts w:ascii="Times New Roman" w:hAnsi="Times New Roman"/>
                <w:i/>
              </w:rPr>
              <w:lastRenderedPageBreak/>
              <w:t>математических представлений</w:t>
            </w:r>
          </w:p>
        </w:tc>
        <w:tc>
          <w:tcPr>
            <w:tcW w:w="10000" w:type="dxa"/>
          </w:tcPr>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lastRenderedPageBreak/>
              <w:t xml:space="preserve">- Вычерчивают на оси или используют уже начерченные модели для сравнения множеств различных </w:t>
            </w:r>
            <w:r w:rsidRPr="000E5330">
              <w:rPr>
                <w:rFonts w:ascii="Times New Roman" w:eastAsia="Times New Roman" w:hAnsi="Times New Roman"/>
                <w:lang w:eastAsia="ru-RU"/>
              </w:rPr>
              <w:lastRenderedPageBreak/>
              <w:t>предметов или пересчета одного и того же мно</w:t>
            </w:r>
            <w:r w:rsidRPr="000E5330">
              <w:rPr>
                <w:rFonts w:ascii="Times New Roman" w:eastAsia="Times New Roman" w:hAnsi="Times New Roman"/>
                <w:lang w:eastAsia="ru-RU"/>
              </w:rPr>
              <w:softHyphen/>
              <w:t>жества предметов группами. Дети могут назвать состав любого числа до десяти из двух меньших.</w:t>
            </w:r>
          </w:p>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Могут выполнить различные задания в соответствии с ре</w:t>
            </w:r>
            <w:r w:rsidRPr="000E5330">
              <w:rPr>
                <w:rFonts w:ascii="Times New Roman" w:eastAsia="Times New Roman" w:hAnsi="Times New Roman"/>
                <w:lang w:eastAsia="ru-RU"/>
              </w:rPr>
              <w:softHyphen/>
              <w:t>зультатом установления в уме отношений между числами числового ряда от 0 до 10.</w:t>
            </w:r>
          </w:p>
          <w:p w:rsidR="00EF5040" w:rsidRPr="00EF5040" w:rsidRDefault="000E5330" w:rsidP="000E5330">
            <w:pPr>
              <w:spacing w:after="0" w:line="240" w:lineRule="auto"/>
              <w:ind w:left="34"/>
              <w:jc w:val="both"/>
              <w:rPr>
                <w:rFonts w:ascii="Times New Roman" w:hAnsi="Times New Roman"/>
              </w:rPr>
            </w:pPr>
            <w:r w:rsidRPr="000E5330">
              <w:rPr>
                <w:rFonts w:ascii="Times New Roman" w:eastAsia="Times New Roman" w:hAnsi="Times New Roman"/>
                <w:lang w:eastAsia="ru-RU"/>
              </w:rPr>
              <w:t>- Решают, придумывают простые арифметические задачи в разных условиях: с использованием модели «часть» — «целое», по картинке, по рассказу с числами.</w:t>
            </w:r>
          </w:p>
        </w:tc>
      </w:tr>
      <w:tr w:rsidR="00EF5040" w:rsidRPr="00EF5040" w:rsidTr="00987A9F">
        <w:tc>
          <w:tcPr>
            <w:tcW w:w="2235" w:type="dxa"/>
            <w:vMerge/>
          </w:tcPr>
          <w:p w:rsidR="00EF5040" w:rsidRPr="00EF5040" w:rsidRDefault="00EF5040" w:rsidP="00867285">
            <w:pPr>
              <w:spacing w:after="0" w:line="240" w:lineRule="auto"/>
              <w:jc w:val="both"/>
              <w:rPr>
                <w:rFonts w:ascii="Times New Roman" w:hAnsi="Times New Roman"/>
                <w:b/>
              </w:rPr>
            </w:pPr>
          </w:p>
        </w:tc>
        <w:tc>
          <w:tcPr>
            <w:tcW w:w="2551" w:type="dxa"/>
          </w:tcPr>
          <w:p w:rsidR="00EF5040" w:rsidRPr="00EF5040" w:rsidRDefault="00EF5040" w:rsidP="00867285">
            <w:pPr>
              <w:spacing w:after="0" w:line="240" w:lineRule="auto"/>
              <w:jc w:val="both"/>
              <w:rPr>
                <w:rFonts w:ascii="Times New Roman" w:hAnsi="Times New Roman"/>
                <w:i/>
              </w:rPr>
            </w:pPr>
            <w:r w:rsidRPr="00EF5040">
              <w:rPr>
                <w:rFonts w:ascii="Times New Roman" w:hAnsi="Times New Roman"/>
                <w:i/>
              </w:rPr>
              <w:t>Конструирование</w:t>
            </w:r>
          </w:p>
        </w:tc>
        <w:tc>
          <w:tcPr>
            <w:tcW w:w="10000" w:type="dxa"/>
          </w:tcPr>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Самостоятельно составляют схематические изображения различных строительных деталей и простых конструкций из 3-4 деталей в трех разных вариантах (вид под прямым углом спереди, сверху и сбоку). По трем таким схемам в процессе их сопоставления друг с другом дети узнают изображенный предмет и особенности его строения. Это позволяет им построить его модель из строительных деталей.</w:t>
            </w:r>
          </w:p>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Переводят одни схематические изображения построек в другие (контурные в расчлененные, общие схемы предмета в расчле</w:t>
            </w:r>
            <w:r w:rsidRPr="000E5330">
              <w:rPr>
                <w:rFonts w:ascii="Times New Roman" w:eastAsia="Times New Roman" w:hAnsi="Times New Roman"/>
                <w:lang w:eastAsia="ru-RU"/>
              </w:rPr>
              <w:softHyphen/>
              <w:t>ненные конкретные схемы его конструкции, схемы объемные в схемы с отдельных позиций и т.д.). - Проявляет способность смотреть на окружающие предметы не только «от себя», но и с других условных позиций.</w:t>
            </w:r>
          </w:p>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Основные звенья конструктивного замысла (предмет, его назначение, способ действий, материал) дети намечают заранее, «в уме». Они не только намечают тему будущей постройки, но и самостоятельно или с некоторой помощью воспитателя включают ее в воображаемую смысловую ситуацию (учебную, игровую, сказочную), что позволяет создаваемой конструкции придать особые черты модельного или символического характера.</w:t>
            </w:r>
          </w:p>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Могут рассказать о будущей постройке заранее и содержательно прокомментировать результат.</w:t>
            </w:r>
          </w:p>
          <w:p w:rsidR="00EF5040" w:rsidRPr="00EF5040" w:rsidRDefault="000E5330" w:rsidP="000E5330">
            <w:pPr>
              <w:spacing w:after="0" w:line="240" w:lineRule="auto"/>
              <w:ind w:left="34"/>
              <w:jc w:val="both"/>
              <w:rPr>
                <w:rFonts w:ascii="Times New Roman" w:hAnsi="Times New Roman"/>
              </w:rPr>
            </w:pPr>
            <w:r w:rsidRPr="000E5330">
              <w:rPr>
                <w:rFonts w:ascii="Times New Roman" w:eastAsia="Times New Roman" w:hAnsi="Times New Roman"/>
                <w:lang w:eastAsia="ru-RU"/>
              </w:rPr>
              <w:t>- Целенаправленно используют схематический набросок конструкции не только для изображения общей схемы предмета, как это было раньше, но и для фиксации некоторых возможных элементов конструкции и группировки оп</w:t>
            </w:r>
            <w:r w:rsidRPr="000E5330">
              <w:rPr>
                <w:rFonts w:ascii="Times New Roman" w:eastAsia="Times New Roman" w:hAnsi="Times New Roman"/>
                <w:lang w:eastAsia="ru-RU"/>
              </w:rPr>
              <w:softHyphen/>
              <w:t>ределенных деталей.</w:t>
            </w:r>
          </w:p>
        </w:tc>
      </w:tr>
      <w:tr w:rsidR="00EF5040" w:rsidRPr="00EF5040" w:rsidTr="00987A9F">
        <w:tc>
          <w:tcPr>
            <w:tcW w:w="2235" w:type="dxa"/>
            <w:vMerge/>
          </w:tcPr>
          <w:p w:rsidR="00EF5040" w:rsidRPr="00EF5040" w:rsidRDefault="00EF5040" w:rsidP="00867285">
            <w:pPr>
              <w:spacing w:after="0" w:line="240" w:lineRule="auto"/>
              <w:jc w:val="both"/>
              <w:rPr>
                <w:rFonts w:ascii="Times New Roman" w:hAnsi="Times New Roman"/>
                <w:b/>
              </w:rPr>
            </w:pPr>
          </w:p>
        </w:tc>
        <w:tc>
          <w:tcPr>
            <w:tcW w:w="2551" w:type="dxa"/>
          </w:tcPr>
          <w:p w:rsidR="00EF5040" w:rsidRPr="00EF5040" w:rsidRDefault="00EF5040" w:rsidP="00867285">
            <w:pPr>
              <w:spacing w:after="0" w:line="240" w:lineRule="auto"/>
              <w:jc w:val="both"/>
              <w:rPr>
                <w:rFonts w:ascii="Times New Roman" w:hAnsi="Times New Roman"/>
                <w:i/>
              </w:rPr>
            </w:pPr>
            <w:r w:rsidRPr="00EF5040">
              <w:rPr>
                <w:rFonts w:ascii="Times New Roman" w:hAnsi="Times New Roman"/>
                <w:i/>
              </w:rPr>
              <w:t>Ориентировка в пространстве</w:t>
            </w:r>
          </w:p>
        </w:tc>
        <w:tc>
          <w:tcPr>
            <w:tcW w:w="10000" w:type="dxa"/>
          </w:tcPr>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Узнают помещение, изображенное на плане и умеют так положить (развернуть) план, чтобы он легко соотносился с предметами, находящимися в помещении, при том же расположении стен, окон, дверей.</w:t>
            </w:r>
          </w:p>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Узнают в условных изображениях плана реальность и, при надобности, сами ими пользуются.</w:t>
            </w:r>
          </w:p>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Могут самостоятельно выбирать мерки при составлении планов и решать в каком масштабе «выгоднее» его представить.</w:t>
            </w:r>
          </w:p>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Умеют самостоятельно называть координаты любой точки игрового поля, умеют отыскивать по координатам любую точку игрового поля, умеют оценивать высказывания другого по называнию определенных координат.</w:t>
            </w:r>
          </w:p>
          <w:p w:rsidR="00EF5040" w:rsidRPr="00EF5040" w:rsidRDefault="000E5330" w:rsidP="000E5330">
            <w:pPr>
              <w:spacing w:after="0" w:line="240" w:lineRule="auto"/>
              <w:ind w:left="20" w:right="20"/>
              <w:jc w:val="both"/>
              <w:rPr>
                <w:rFonts w:ascii="Times New Roman" w:hAnsi="Times New Roman"/>
                <w:color w:val="000000"/>
                <w:spacing w:val="5"/>
                <w:lang w:eastAsia="ru-RU"/>
              </w:rPr>
            </w:pPr>
            <w:r w:rsidRPr="000E5330">
              <w:rPr>
                <w:rFonts w:ascii="Times New Roman" w:eastAsia="Times New Roman" w:hAnsi="Times New Roman"/>
                <w:lang w:eastAsia="ru-RU"/>
              </w:rPr>
              <w:t>- Называют координаты любой точки на карте и по названным координатам могут разыскать соответствующее место на карте</w:t>
            </w:r>
          </w:p>
        </w:tc>
      </w:tr>
      <w:tr w:rsidR="00EF5040" w:rsidRPr="00EF5040" w:rsidTr="00987A9F">
        <w:tc>
          <w:tcPr>
            <w:tcW w:w="2235" w:type="dxa"/>
            <w:vMerge/>
          </w:tcPr>
          <w:p w:rsidR="00EF5040" w:rsidRPr="00EF5040" w:rsidRDefault="00EF5040" w:rsidP="00867285">
            <w:pPr>
              <w:spacing w:after="0" w:line="240" w:lineRule="auto"/>
              <w:jc w:val="both"/>
              <w:rPr>
                <w:rFonts w:ascii="Times New Roman" w:hAnsi="Times New Roman"/>
                <w:b/>
              </w:rPr>
            </w:pPr>
          </w:p>
        </w:tc>
        <w:tc>
          <w:tcPr>
            <w:tcW w:w="2551" w:type="dxa"/>
          </w:tcPr>
          <w:p w:rsidR="00EF5040" w:rsidRPr="00EF5040" w:rsidRDefault="00EF5040" w:rsidP="00867285">
            <w:pPr>
              <w:spacing w:after="0" w:line="240" w:lineRule="auto"/>
              <w:jc w:val="both"/>
              <w:rPr>
                <w:rFonts w:ascii="Times New Roman" w:hAnsi="Times New Roman"/>
                <w:i/>
              </w:rPr>
            </w:pPr>
            <w:r w:rsidRPr="00EF5040">
              <w:rPr>
                <w:rFonts w:ascii="Times New Roman" w:hAnsi="Times New Roman"/>
                <w:i/>
              </w:rPr>
              <w:t>Развитие элементов логического мышления</w:t>
            </w:r>
          </w:p>
        </w:tc>
        <w:tc>
          <w:tcPr>
            <w:tcW w:w="10000" w:type="dxa"/>
          </w:tcPr>
          <w:p w:rsidR="000E533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Классифицируют предметы, графически отображают от</w:t>
            </w:r>
            <w:r w:rsidRPr="000E5330">
              <w:rPr>
                <w:rFonts w:ascii="Times New Roman" w:eastAsia="Times New Roman" w:hAnsi="Times New Roman"/>
                <w:lang w:eastAsia="ru-RU"/>
              </w:rPr>
              <w:softHyphen/>
              <w:t>ношения между понятиями, сравнивают их по объему и со</w:t>
            </w:r>
            <w:r w:rsidRPr="000E5330">
              <w:rPr>
                <w:rFonts w:ascii="Times New Roman" w:eastAsia="Times New Roman" w:hAnsi="Times New Roman"/>
                <w:lang w:eastAsia="ru-RU"/>
              </w:rPr>
              <w:softHyphen/>
              <w:t>держанию.</w:t>
            </w:r>
          </w:p>
          <w:p w:rsidR="00EF5040" w:rsidRPr="000E5330" w:rsidRDefault="000E5330" w:rsidP="000E5330">
            <w:pPr>
              <w:autoSpaceDE w:val="0"/>
              <w:autoSpaceDN w:val="0"/>
              <w:adjustRightInd w:val="0"/>
              <w:spacing w:line="240" w:lineRule="exact"/>
              <w:contextualSpacing/>
              <w:jc w:val="both"/>
              <w:rPr>
                <w:rFonts w:ascii="Times New Roman" w:eastAsia="Times New Roman" w:hAnsi="Times New Roman"/>
                <w:lang w:eastAsia="ru-RU"/>
              </w:rPr>
            </w:pPr>
            <w:r w:rsidRPr="000E5330">
              <w:rPr>
                <w:rFonts w:ascii="Times New Roman" w:eastAsia="Times New Roman" w:hAnsi="Times New Roman"/>
                <w:lang w:eastAsia="ru-RU"/>
              </w:rPr>
              <w:t>- Выделяют понятийные группы в разнородном материале, используют существенные (для отнесения предметов к той или иной категории) признаки выделенных групп.</w:t>
            </w:r>
          </w:p>
        </w:tc>
      </w:tr>
      <w:tr w:rsidR="00867285" w:rsidRPr="00EF5040" w:rsidTr="00987A9F">
        <w:tc>
          <w:tcPr>
            <w:tcW w:w="2235" w:type="dxa"/>
            <w:vMerge w:val="restart"/>
          </w:tcPr>
          <w:p w:rsidR="00867285" w:rsidRPr="00EF5040" w:rsidRDefault="00867285" w:rsidP="00867285">
            <w:pPr>
              <w:spacing w:after="0" w:line="240" w:lineRule="auto"/>
              <w:jc w:val="both"/>
              <w:rPr>
                <w:rFonts w:ascii="Times New Roman" w:hAnsi="Times New Roman"/>
                <w:b/>
              </w:rPr>
            </w:pPr>
            <w:r w:rsidRPr="00EF5040">
              <w:rPr>
                <w:rFonts w:ascii="Times New Roman" w:hAnsi="Times New Roman"/>
                <w:b/>
              </w:rPr>
              <w:t>Речевое развитие</w:t>
            </w:r>
          </w:p>
        </w:tc>
        <w:tc>
          <w:tcPr>
            <w:tcW w:w="2551" w:type="dxa"/>
          </w:tcPr>
          <w:p w:rsidR="00867285" w:rsidRPr="00EF5040" w:rsidRDefault="00721599" w:rsidP="00867285">
            <w:pPr>
              <w:spacing w:after="0" w:line="240" w:lineRule="auto"/>
              <w:jc w:val="both"/>
              <w:rPr>
                <w:rFonts w:ascii="Times New Roman" w:hAnsi="Times New Roman"/>
                <w:i/>
              </w:rPr>
            </w:pPr>
            <w:r w:rsidRPr="00EF5040">
              <w:rPr>
                <w:rFonts w:ascii="Times New Roman" w:hAnsi="Times New Roman"/>
                <w:i/>
              </w:rPr>
              <w:t>Грамота</w:t>
            </w:r>
          </w:p>
        </w:tc>
        <w:tc>
          <w:tcPr>
            <w:tcW w:w="10000" w:type="dxa"/>
          </w:tcPr>
          <w:p w:rsidR="00987A9F" w:rsidRPr="00987A9F" w:rsidRDefault="00987A9F" w:rsidP="00987A9F">
            <w:pPr>
              <w:autoSpaceDE w:val="0"/>
              <w:autoSpaceDN w:val="0"/>
              <w:adjustRightInd w:val="0"/>
              <w:spacing w:line="240" w:lineRule="exact"/>
              <w:contextualSpacing/>
              <w:jc w:val="both"/>
              <w:rPr>
                <w:rFonts w:ascii="Times New Roman" w:eastAsia="Times New Roman" w:hAnsi="Times New Roman"/>
                <w:lang w:eastAsia="ru-RU"/>
              </w:rPr>
            </w:pPr>
            <w:r w:rsidRPr="00987A9F">
              <w:rPr>
                <w:rFonts w:ascii="Times New Roman" w:eastAsia="Times New Roman" w:hAnsi="Times New Roman"/>
                <w:lang w:eastAsia="ru-RU"/>
              </w:rPr>
              <w:t>- Самостоятельно и правильно оформляют графическую запись предложения «Ель растет в лесу» карандашом на листочках.</w:t>
            </w:r>
          </w:p>
          <w:p w:rsidR="00987A9F" w:rsidRPr="00987A9F" w:rsidRDefault="00987A9F" w:rsidP="00987A9F">
            <w:pPr>
              <w:autoSpaceDE w:val="0"/>
              <w:autoSpaceDN w:val="0"/>
              <w:adjustRightInd w:val="0"/>
              <w:spacing w:line="240" w:lineRule="exact"/>
              <w:contextualSpacing/>
              <w:jc w:val="both"/>
              <w:rPr>
                <w:rFonts w:ascii="Times New Roman" w:eastAsia="Times New Roman" w:hAnsi="Times New Roman"/>
                <w:lang w:eastAsia="ru-RU"/>
              </w:rPr>
            </w:pPr>
            <w:r w:rsidRPr="00987A9F">
              <w:rPr>
                <w:rFonts w:ascii="Times New Roman" w:eastAsia="Times New Roman" w:hAnsi="Times New Roman"/>
                <w:lang w:eastAsia="ru-RU"/>
              </w:rPr>
              <w:lastRenderedPageBreak/>
              <w:t>- Допускают ошибки (пропуск предлога, нет заглавной буквы), при наводящих вопросах, уточ</w:t>
            </w:r>
            <w:r w:rsidRPr="00987A9F">
              <w:rPr>
                <w:rFonts w:ascii="Times New Roman" w:eastAsia="Times New Roman" w:hAnsi="Times New Roman"/>
                <w:lang w:eastAsia="ru-RU"/>
              </w:rPr>
              <w:softHyphen/>
              <w:t>няющих порядок следования слов, исправляют их.</w:t>
            </w:r>
          </w:p>
          <w:p w:rsidR="00987A9F" w:rsidRPr="00987A9F" w:rsidRDefault="00987A9F" w:rsidP="00987A9F">
            <w:pPr>
              <w:autoSpaceDE w:val="0"/>
              <w:autoSpaceDN w:val="0"/>
              <w:adjustRightInd w:val="0"/>
              <w:spacing w:line="240" w:lineRule="exact"/>
              <w:contextualSpacing/>
              <w:jc w:val="both"/>
              <w:rPr>
                <w:rFonts w:ascii="Times New Roman" w:eastAsia="Times New Roman" w:hAnsi="Times New Roman"/>
                <w:lang w:eastAsia="ru-RU"/>
              </w:rPr>
            </w:pPr>
            <w:r w:rsidRPr="00987A9F">
              <w:rPr>
                <w:rFonts w:ascii="Times New Roman" w:eastAsia="Times New Roman" w:hAnsi="Times New Roman"/>
                <w:lang w:eastAsia="ru-RU"/>
              </w:rPr>
              <w:t>- Самостоятельно или с помощью взрослого составляют предложение из букв азбуки и отвечают на все вопросы: «Почему на слове «растет» пишется буква «ё», а слышится «о»?», «Почему в слове «ель» вместо двух звуков «</w:t>
            </w:r>
            <w:proofErr w:type="spellStart"/>
            <w:r w:rsidRPr="00987A9F">
              <w:rPr>
                <w:rFonts w:ascii="Times New Roman" w:eastAsia="Times New Roman" w:hAnsi="Times New Roman"/>
                <w:lang w:eastAsia="ru-RU"/>
              </w:rPr>
              <w:t>йе</w:t>
            </w:r>
            <w:proofErr w:type="spellEnd"/>
            <w:r w:rsidRPr="00987A9F">
              <w:rPr>
                <w:rFonts w:ascii="Times New Roman" w:eastAsia="Times New Roman" w:hAnsi="Times New Roman"/>
                <w:lang w:eastAsia="ru-RU"/>
              </w:rPr>
              <w:t>» стоит одна буква «е»?», «Почему в слове «ель» стоит мягкий знак в конце слова?», «Почему нужно писать маленькое слово «в» отдельно от других?» и т.п.</w:t>
            </w:r>
          </w:p>
          <w:p w:rsidR="00987A9F" w:rsidRPr="00987A9F" w:rsidRDefault="00987A9F" w:rsidP="00987A9F">
            <w:pPr>
              <w:autoSpaceDE w:val="0"/>
              <w:autoSpaceDN w:val="0"/>
              <w:adjustRightInd w:val="0"/>
              <w:spacing w:line="240" w:lineRule="exact"/>
              <w:contextualSpacing/>
              <w:jc w:val="both"/>
              <w:rPr>
                <w:rFonts w:ascii="Times New Roman" w:eastAsia="Times New Roman" w:hAnsi="Times New Roman"/>
                <w:lang w:eastAsia="ru-RU"/>
              </w:rPr>
            </w:pPr>
            <w:r w:rsidRPr="00987A9F">
              <w:rPr>
                <w:rFonts w:ascii="Times New Roman" w:eastAsia="Times New Roman" w:hAnsi="Times New Roman"/>
                <w:lang w:eastAsia="ru-RU"/>
              </w:rPr>
              <w:t>- Дети правильно самостоятельно или с помощью взрослого устанавливают соответствие картинки и условно-символической модели 3-х, 4-х и 5-ти звукового слова (рак, лиса,</w:t>
            </w:r>
            <w:r w:rsidRPr="00987A9F">
              <w:rPr>
                <w:rFonts w:ascii="Times New Roman" w:eastAsia="Times New Roman" w:hAnsi="Times New Roman"/>
                <w:lang w:eastAsia="ru-RU"/>
              </w:rPr>
              <w:br/>
              <w:t>миска) и могут подобрать соответствующие слова к заданным моделям (можно по аналогии).</w:t>
            </w:r>
          </w:p>
          <w:p w:rsidR="00987A9F" w:rsidRPr="00987A9F" w:rsidRDefault="00987A9F" w:rsidP="00987A9F">
            <w:pPr>
              <w:autoSpaceDE w:val="0"/>
              <w:autoSpaceDN w:val="0"/>
              <w:adjustRightInd w:val="0"/>
              <w:spacing w:line="240" w:lineRule="exact"/>
              <w:contextualSpacing/>
              <w:jc w:val="both"/>
              <w:rPr>
                <w:rFonts w:ascii="Times New Roman" w:eastAsia="Times New Roman" w:hAnsi="Times New Roman"/>
                <w:lang w:eastAsia="ru-RU"/>
              </w:rPr>
            </w:pPr>
            <w:r w:rsidRPr="00987A9F">
              <w:rPr>
                <w:rFonts w:ascii="Times New Roman" w:eastAsia="Times New Roman" w:hAnsi="Times New Roman"/>
                <w:lang w:eastAsia="ru-RU"/>
              </w:rPr>
              <w:t>- Читают предложения. Во время индивидуального чтения ребенком одного из последних текстов (можно «Скоро в школу») устанавливается качественный уровень его чтения: высокий (бегло и слитно), средний (плавное слоговое или рубленное слоговое), низкий (побуквенное или не читает).</w:t>
            </w:r>
          </w:p>
          <w:p w:rsidR="00987A9F" w:rsidRPr="00987A9F" w:rsidRDefault="00987A9F" w:rsidP="00987A9F">
            <w:pPr>
              <w:autoSpaceDE w:val="0"/>
              <w:autoSpaceDN w:val="0"/>
              <w:adjustRightInd w:val="0"/>
              <w:spacing w:line="240" w:lineRule="exact"/>
              <w:contextualSpacing/>
              <w:jc w:val="both"/>
              <w:rPr>
                <w:rFonts w:ascii="Times New Roman" w:eastAsia="Times New Roman" w:hAnsi="Times New Roman"/>
                <w:color w:val="FF0000"/>
                <w:lang w:eastAsia="ru-RU"/>
              </w:rPr>
            </w:pPr>
            <w:r w:rsidRPr="00987A9F">
              <w:rPr>
                <w:rFonts w:ascii="Times New Roman" w:eastAsia="Times New Roman" w:hAnsi="Times New Roman"/>
                <w:lang w:eastAsia="ru-RU"/>
              </w:rPr>
              <w:t>- Самостоятельно составляют из основных элементов 3-5 букв.</w:t>
            </w:r>
          </w:p>
          <w:p w:rsidR="00987A9F" w:rsidRPr="00987A9F" w:rsidRDefault="00987A9F" w:rsidP="00987A9F">
            <w:pPr>
              <w:autoSpaceDE w:val="0"/>
              <w:autoSpaceDN w:val="0"/>
              <w:adjustRightInd w:val="0"/>
              <w:spacing w:line="240" w:lineRule="exact"/>
              <w:contextualSpacing/>
              <w:jc w:val="both"/>
              <w:rPr>
                <w:rFonts w:ascii="Times New Roman" w:eastAsia="Times New Roman" w:hAnsi="Times New Roman"/>
                <w:lang w:eastAsia="ru-RU"/>
              </w:rPr>
            </w:pPr>
            <w:r w:rsidRPr="00987A9F">
              <w:rPr>
                <w:rFonts w:ascii="Times New Roman" w:eastAsia="Times New Roman" w:hAnsi="Times New Roman"/>
                <w:lang w:eastAsia="ru-RU"/>
              </w:rPr>
              <w:t>- Пишут (печатают) следующие буквы: Э, Е, Р, С, Ю, 3.</w:t>
            </w:r>
          </w:p>
          <w:p w:rsidR="00867285" w:rsidRPr="00EF5040" w:rsidRDefault="00987A9F" w:rsidP="00987A9F">
            <w:pPr>
              <w:spacing w:after="0" w:line="240" w:lineRule="auto"/>
              <w:ind w:left="34"/>
              <w:jc w:val="both"/>
              <w:rPr>
                <w:rFonts w:ascii="Times New Roman" w:hAnsi="Times New Roman"/>
              </w:rPr>
            </w:pPr>
            <w:r w:rsidRPr="00987A9F">
              <w:rPr>
                <w:rFonts w:ascii="Times New Roman" w:eastAsia="Times New Roman" w:hAnsi="Times New Roman"/>
                <w:lang w:eastAsia="ru-RU"/>
              </w:rPr>
              <w:t>- Пишут (печатают) буквы: А, Я, Э, Е, П, Д, В, Г, Ж.</w:t>
            </w:r>
          </w:p>
        </w:tc>
      </w:tr>
      <w:tr w:rsidR="00867285" w:rsidRPr="00EF5040" w:rsidTr="00987A9F">
        <w:tc>
          <w:tcPr>
            <w:tcW w:w="2235" w:type="dxa"/>
            <w:vMerge/>
          </w:tcPr>
          <w:p w:rsidR="00867285" w:rsidRPr="00EF5040" w:rsidRDefault="00867285" w:rsidP="00867285">
            <w:pPr>
              <w:spacing w:after="0" w:line="240" w:lineRule="auto"/>
              <w:jc w:val="both"/>
              <w:rPr>
                <w:rFonts w:ascii="Times New Roman" w:hAnsi="Times New Roman"/>
                <w:b/>
              </w:rPr>
            </w:pPr>
          </w:p>
        </w:tc>
        <w:tc>
          <w:tcPr>
            <w:tcW w:w="2551" w:type="dxa"/>
          </w:tcPr>
          <w:p w:rsidR="00867285" w:rsidRPr="00EF5040" w:rsidRDefault="00867285" w:rsidP="00867285">
            <w:pPr>
              <w:spacing w:after="0" w:line="240" w:lineRule="auto"/>
              <w:jc w:val="both"/>
              <w:rPr>
                <w:rFonts w:ascii="Times New Roman" w:hAnsi="Times New Roman"/>
                <w:i/>
              </w:rPr>
            </w:pPr>
            <w:r w:rsidRPr="00EF5040">
              <w:rPr>
                <w:rFonts w:ascii="Times New Roman" w:hAnsi="Times New Roman"/>
                <w:i/>
              </w:rPr>
              <w:t>Ознакомление с художественной литературой и развитие речи</w:t>
            </w:r>
          </w:p>
        </w:tc>
        <w:tc>
          <w:tcPr>
            <w:tcW w:w="10000" w:type="dxa"/>
          </w:tcPr>
          <w:p w:rsidR="00987A9F" w:rsidRPr="00987A9F" w:rsidRDefault="00987A9F" w:rsidP="00987A9F">
            <w:pPr>
              <w:autoSpaceDE w:val="0"/>
              <w:autoSpaceDN w:val="0"/>
              <w:adjustRightInd w:val="0"/>
              <w:contextualSpacing/>
              <w:jc w:val="both"/>
              <w:rPr>
                <w:rFonts w:ascii="Times New Roman" w:eastAsia="Times New Roman" w:hAnsi="Times New Roman"/>
                <w:lang w:eastAsia="ru-RU"/>
              </w:rPr>
            </w:pPr>
            <w:r w:rsidRPr="00987A9F">
              <w:rPr>
                <w:rFonts w:ascii="Times New Roman" w:eastAsia="Times New Roman" w:hAnsi="Times New Roman"/>
                <w:lang w:eastAsia="ru-RU"/>
              </w:rPr>
              <w:t>- Самостоятельно составляют пространственно-временную модель сказки и пересказывают сказку.</w:t>
            </w:r>
          </w:p>
          <w:p w:rsidR="00987A9F" w:rsidRPr="00987A9F" w:rsidRDefault="00987A9F" w:rsidP="00987A9F">
            <w:pPr>
              <w:autoSpaceDE w:val="0"/>
              <w:autoSpaceDN w:val="0"/>
              <w:adjustRightInd w:val="0"/>
              <w:contextualSpacing/>
              <w:jc w:val="both"/>
              <w:rPr>
                <w:rFonts w:ascii="Times New Roman" w:eastAsia="Times New Roman" w:hAnsi="Times New Roman"/>
                <w:lang w:eastAsia="ru-RU"/>
              </w:rPr>
            </w:pPr>
            <w:r w:rsidRPr="00987A9F">
              <w:rPr>
                <w:rFonts w:ascii="Times New Roman" w:eastAsia="Times New Roman" w:hAnsi="Times New Roman"/>
                <w:lang w:eastAsia="ru-RU"/>
              </w:rPr>
              <w:t>- Пересказывают сказку без опоры на внешние средства.</w:t>
            </w:r>
          </w:p>
          <w:p w:rsidR="00987A9F" w:rsidRPr="00987A9F" w:rsidRDefault="00987A9F" w:rsidP="00987A9F">
            <w:pPr>
              <w:autoSpaceDE w:val="0"/>
              <w:autoSpaceDN w:val="0"/>
              <w:adjustRightInd w:val="0"/>
              <w:contextualSpacing/>
              <w:jc w:val="both"/>
              <w:rPr>
                <w:rFonts w:ascii="Times New Roman" w:eastAsia="Times New Roman" w:hAnsi="Times New Roman"/>
                <w:lang w:eastAsia="ru-RU"/>
              </w:rPr>
            </w:pPr>
            <w:r w:rsidRPr="00987A9F">
              <w:rPr>
                <w:rFonts w:ascii="Times New Roman" w:eastAsia="Times New Roman" w:hAnsi="Times New Roman"/>
                <w:lang w:eastAsia="ru-RU"/>
              </w:rPr>
              <w:t>- Сочиняют сказку на заданную тему.</w:t>
            </w:r>
          </w:p>
          <w:p w:rsidR="00987A9F" w:rsidRPr="00987A9F" w:rsidRDefault="00987A9F" w:rsidP="00987A9F">
            <w:pPr>
              <w:autoSpaceDE w:val="0"/>
              <w:autoSpaceDN w:val="0"/>
              <w:adjustRightInd w:val="0"/>
              <w:contextualSpacing/>
              <w:jc w:val="both"/>
              <w:rPr>
                <w:rFonts w:ascii="Times New Roman" w:eastAsia="Times New Roman" w:hAnsi="Times New Roman"/>
                <w:lang w:eastAsia="ru-RU"/>
              </w:rPr>
            </w:pPr>
            <w:r w:rsidRPr="00987A9F">
              <w:rPr>
                <w:rFonts w:ascii="Times New Roman" w:eastAsia="Times New Roman" w:hAnsi="Times New Roman"/>
                <w:lang w:eastAsia="ru-RU"/>
              </w:rPr>
              <w:t>- Сочиняют сказки и истории с опорой на символические средства.</w:t>
            </w:r>
          </w:p>
          <w:p w:rsidR="00867285" w:rsidRPr="00EF5040" w:rsidRDefault="00987A9F" w:rsidP="00987A9F">
            <w:pPr>
              <w:spacing w:after="0" w:line="240" w:lineRule="auto"/>
              <w:ind w:left="34"/>
              <w:jc w:val="both"/>
              <w:rPr>
                <w:rFonts w:ascii="Times New Roman" w:hAnsi="Times New Roman"/>
              </w:rPr>
            </w:pPr>
            <w:r w:rsidRPr="00987A9F">
              <w:rPr>
                <w:rFonts w:ascii="Times New Roman" w:eastAsia="Times New Roman" w:hAnsi="Times New Roman"/>
                <w:lang w:eastAsia="ru-RU"/>
              </w:rPr>
              <w:t>- Самостоятельно придумывают символы, передающие внутренние характеристики персонажа</w:t>
            </w:r>
          </w:p>
        </w:tc>
      </w:tr>
      <w:tr w:rsidR="00867285" w:rsidRPr="00EF5040" w:rsidTr="00987A9F">
        <w:tc>
          <w:tcPr>
            <w:tcW w:w="2235" w:type="dxa"/>
            <w:vMerge w:val="restart"/>
          </w:tcPr>
          <w:p w:rsidR="00867285" w:rsidRPr="00EF5040" w:rsidRDefault="00867285" w:rsidP="00867285">
            <w:pPr>
              <w:spacing w:after="0" w:line="240" w:lineRule="auto"/>
              <w:jc w:val="both"/>
              <w:rPr>
                <w:rFonts w:ascii="Times New Roman" w:hAnsi="Times New Roman"/>
                <w:b/>
              </w:rPr>
            </w:pPr>
            <w:r w:rsidRPr="00EF5040">
              <w:rPr>
                <w:rFonts w:ascii="Times New Roman" w:hAnsi="Times New Roman"/>
                <w:b/>
              </w:rPr>
              <w:t>Художественно-эстетическое развитие</w:t>
            </w:r>
          </w:p>
        </w:tc>
        <w:tc>
          <w:tcPr>
            <w:tcW w:w="2551" w:type="dxa"/>
          </w:tcPr>
          <w:p w:rsidR="00867285" w:rsidRPr="00EF5040" w:rsidRDefault="00867285" w:rsidP="00867285">
            <w:pPr>
              <w:spacing w:after="0" w:line="240" w:lineRule="auto"/>
              <w:jc w:val="both"/>
              <w:rPr>
                <w:rFonts w:ascii="Times New Roman" w:hAnsi="Times New Roman"/>
              </w:rPr>
            </w:pPr>
            <w:r w:rsidRPr="00EF5040">
              <w:rPr>
                <w:rFonts w:ascii="Times New Roman" w:hAnsi="Times New Roman"/>
                <w:i/>
              </w:rPr>
              <w:t>Изобразительная деятельность (лепка, аппликация, рисование)</w:t>
            </w:r>
          </w:p>
        </w:tc>
        <w:tc>
          <w:tcPr>
            <w:tcW w:w="10000" w:type="dxa"/>
          </w:tcPr>
          <w:p w:rsidR="00987A9F" w:rsidRPr="00987A9F" w:rsidRDefault="00987A9F" w:rsidP="00987A9F">
            <w:pPr>
              <w:autoSpaceDE w:val="0"/>
              <w:autoSpaceDN w:val="0"/>
              <w:adjustRightInd w:val="0"/>
              <w:spacing w:line="240" w:lineRule="exact"/>
              <w:contextualSpacing/>
              <w:jc w:val="both"/>
              <w:rPr>
                <w:rFonts w:ascii="Times New Roman" w:eastAsia="Times New Roman" w:hAnsi="Times New Roman"/>
                <w:lang w:eastAsia="ru-RU"/>
              </w:rPr>
            </w:pPr>
            <w:r w:rsidRPr="00987A9F">
              <w:rPr>
                <w:rFonts w:ascii="Times New Roman" w:eastAsia="Times New Roman" w:hAnsi="Times New Roman"/>
                <w:lang w:eastAsia="ru-RU"/>
              </w:rPr>
              <w:t>- Осуществляют серьезную многоразовую работу над композицией, включающую познание мира, истории культуры; используют эскизную проработку темы, воплощая свой творческий замысел в любой форме: натурной, исторической, сказочной.</w:t>
            </w:r>
          </w:p>
          <w:p w:rsidR="00987A9F" w:rsidRPr="00987A9F" w:rsidRDefault="00987A9F" w:rsidP="00987A9F">
            <w:pPr>
              <w:autoSpaceDE w:val="0"/>
              <w:autoSpaceDN w:val="0"/>
              <w:adjustRightInd w:val="0"/>
              <w:spacing w:line="240" w:lineRule="exact"/>
              <w:contextualSpacing/>
              <w:jc w:val="both"/>
              <w:rPr>
                <w:rFonts w:ascii="Times New Roman" w:eastAsia="Times New Roman" w:hAnsi="Times New Roman"/>
                <w:lang w:eastAsia="ru-RU"/>
              </w:rPr>
            </w:pPr>
            <w:r w:rsidRPr="00987A9F">
              <w:rPr>
                <w:rFonts w:ascii="Times New Roman" w:eastAsia="Times New Roman" w:hAnsi="Times New Roman"/>
                <w:lang w:eastAsia="ru-RU"/>
              </w:rPr>
              <w:t>- Создают живописные эскизы к композиции, прорабатываю художественные образы героев, детали их одежды, аксессуары, предметы быта и пр.</w:t>
            </w:r>
          </w:p>
          <w:p w:rsidR="00867285" w:rsidRPr="00EF5040" w:rsidRDefault="00987A9F" w:rsidP="00987A9F">
            <w:pPr>
              <w:spacing w:after="0" w:line="240" w:lineRule="auto"/>
              <w:ind w:left="34"/>
              <w:jc w:val="both"/>
              <w:rPr>
                <w:rFonts w:ascii="Times New Roman" w:hAnsi="Times New Roman"/>
              </w:rPr>
            </w:pPr>
            <w:r w:rsidRPr="00987A9F">
              <w:rPr>
                <w:rFonts w:ascii="Times New Roman" w:eastAsia="Times New Roman" w:hAnsi="Times New Roman"/>
                <w:lang w:eastAsia="ru-RU"/>
              </w:rPr>
              <w:t>- Создают живописную композицию, использую цветовую гамму и тепло-холодные характеристики для передачи своей авторской позиции</w:t>
            </w:r>
          </w:p>
        </w:tc>
      </w:tr>
      <w:tr w:rsidR="00867285" w:rsidRPr="00EF5040" w:rsidTr="00987A9F">
        <w:tc>
          <w:tcPr>
            <w:tcW w:w="2235" w:type="dxa"/>
            <w:vMerge/>
          </w:tcPr>
          <w:p w:rsidR="00867285" w:rsidRPr="00EF5040" w:rsidRDefault="00867285" w:rsidP="00867285">
            <w:pPr>
              <w:spacing w:after="0" w:line="240" w:lineRule="auto"/>
              <w:jc w:val="both"/>
              <w:rPr>
                <w:rFonts w:ascii="Times New Roman" w:hAnsi="Times New Roman"/>
                <w:b/>
              </w:rPr>
            </w:pPr>
          </w:p>
        </w:tc>
        <w:tc>
          <w:tcPr>
            <w:tcW w:w="2551" w:type="dxa"/>
          </w:tcPr>
          <w:p w:rsidR="00867285" w:rsidRPr="00EF5040" w:rsidRDefault="00867285" w:rsidP="00867285">
            <w:pPr>
              <w:spacing w:after="0" w:line="240" w:lineRule="auto"/>
              <w:jc w:val="both"/>
              <w:rPr>
                <w:rFonts w:ascii="Times New Roman" w:hAnsi="Times New Roman"/>
              </w:rPr>
            </w:pPr>
            <w:r w:rsidRPr="00EF5040">
              <w:rPr>
                <w:rFonts w:ascii="Times New Roman" w:hAnsi="Times New Roman"/>
                <w:i/>
              </w:rPr>
              <w:t>Музыкальная деятельность</w:t>
            </w:r>
          </w:p>
        </w:tc>
        <w:tc>
          <w:tcPr>
            <w:tcW w:w="10000" w:type="dxa"/>
          </w:tcPr>
          <w:p w:rsidR="00987A9F" w:rsidRPr="00987A9F" w:rsidRDefault="00987A9F" w:rsidP="0079484F">
            <w:pPr>
              <w:widowControl w:val="0"/>
              <w:numPr>
                <w:ilvl w:val="0"/>
                <w:numId w:val="7"/>
              </w:numPr>
              <w:tabs>
                <w:tab w:val="left" w:pos="135"/>
              </w:tabs>
              <w:autoSpaceDE w:val="0"/>
              <w:autoSpaceDN w:val="0"/>
              <w:adjustRightInd w:val="0"/>
              <w:spacing w:after="0" w:line="240" w:lineRule="auto"/>
              <w:ind w:left="0" w:right="9" w:firstLine="0"/>
              <w:jc w:val="both"/>
              <w:rPr>
                <w:rFonts w:ascii="Times New Roman" w:eastAsia="Times New Roman" w:hAnsi="Times New Roman"/>
                <w:lang w:eastAsia="ru-RU"/>
              </w:rPr>
            </w:pPr>
            <w:r w:rsidRPr="00987A9F">
              <w:rPr>
                <w:rFonts w:ascii="Times New Roman" w:eastAsia="Times New Roman" w:hAnsi="Times New Roman"/>
                <w:lang w:eastAsia="ru-RU"/>
              </w:rPr>
              <w:t xml:space="preserve">Развита культура </w:t>
            </w:r>
            <w:proofErr w:type="spellStart"/>
            <w:r w:rsidRPr="00987A9F">
              <w:rPr>
                <w:rFonts w:ascii="Times New Roman" w:eastAsia="Times New Roman" w:hAnsi="Times New Roman"/>
                <w:lang w:eastAsia="ru-RU"/>
              </w:rPr>
              <w:t>слушательского</w:t>
            </w:r>
            <w:proofErr w:type="spellEnd"/>
            <w:r w:rsidRPr="00987A9F">
              <w:rPr>
                <w:rFonts w:ascii="Times New Roman" w:eastAsia="Times New Roman" w:hAnsi="Times New Roman"/>
                <w:lang w:eastAsia="ru-RU"/>
              </w:rPr>
              <w:t xml:space="preserve"> восприятия. </w:t>
            </w:r>
          </w:p>
          <w:p w:rsidR="00987A9F" w:rsidRPr="00987A9F" w:rsidRDefault="00987A9F" w:rsidP="0079484F">
            <w:pPr>
              <w:widowControl w:val="0"/>
              <w:numPr>
                <w:ilvl w:val="0"/>
                <w:numId w:val="7"/>
              </w:numPr>
              <w:tabs>
                <w:tab w:val="left" w:pos="135"/>
              </w:tabs>
              <w:autoSpaceDE w:val="0"/>
              <w:autoSpaceDN w:val="0"/>
              <w:adjustRightInd w:val="0"/>
              <w:spacing w:after="0" w:line="240" w:lineRule="auto"/>
              <w:ind w:left="0" w:right="9" w:firstLine="0"/>
              <w:jc w:val="both"/>
              <w:rPr>
                <w:rFonts w:ascii="Times New Roman" w:eastAsia="Times New Roman" w:hAnsi="Times New Roman"/>
                <w:lang w:eastAsia="ru-RU"/>
              </w:rPr>
            </w:pPr>
            <w:r w:rsidRPr="00987A9F">
              <w:rPr>
                <w:rFonts w:ascii="Times New Roman" w:eastAsia="Times New Roman" w:hAnsi="Times New Roman"/>
                <w:lang w:eastAsia="ru-RU"/>
              </w:rPr>
              <w:t xml:space="preserve">Любят посещать концерты, музыкальный театр, делится полученными впечатлениями. </w:t>
            </w:r>
          </w:p>
          <w:p w:rsidR="00987A9F" w:rsidRPr="00987A9F" w:rsidRDefault="00987A9F" w:rsidP="0079484F">
            <w:pPr>
              <w:widowControl w:val="0"/>
              <w:numPr>
                <w:ilvl w:val="0"/>
                <w:numId w:val="7"/>
              </w:numPr>
              <w:tabs>
                <w:tab w:val="left" w:pos="135"/>
              </w:tabs>
              <w:autoSpaceDE w:val="0"/>
              <w:autoSpaceDN w:val="0"/>
              <w:adjustRightInd w:val="0"/>
              <w:spacing w:after="0" w:line="240" w:lineRule="auto"/>
              <w:ind w:left="0" w:right="9" w:firstLine="0"/>
              <w:jc w:val="both"/>
              <w:rPr>
                <w:rFonts w:ascii="Times New Roman" w:eastAsia="Times New Roman" w:hAnsi="Times New Roman"/>
                <w:lang w:eastAsia="ru-RU"/>
              </w:rPr>
            </w:pPr>
            <w:r w:rsidRPr="00987A9F">
              <w:rPr>
                <w:rFonts w:ascii="Times New Roman" w:eastAsia="Times New Roman" w:hAnsi="Times New Roman"/>
                <w:lang w:eastAsia="ru-RU"/>
              </w:rPr>
              <w:t>Музыкально эрудированы, имеют представления о жанрах и направлениях классической и народной музыки, о творчестве разных композиторов.</w:t>
            </w:r>
          </w:p>
          <w:p w:rsidR="00987A9F" w:rsidRPr="00987A9F" w:rsidRDefault="00987A9F" w:rsidP="0079484F">
            <w:pPr>
              <w:widowControl w:val="0"/>
              <w:numPr>
                <w:ilvl w:val="0"/>
                <w:numId w:val="7"/>
              </w:numPr>
              <w:tabs>
                <w:tab w:val="left" w:pos="135"/>
              </w:tabs>
              <w:autoSpaceDE w:val="0"/>
              <w:autoSpaceDN w:val="0"/>
              <w:adjustRightInd w:val="0"/>
              <w:spacing w:after="0" w:line="240" w:lineRule="auto"/>
              <w:ind w:left="0" w:right="9" w:firstLine="0"/>
              <w:jc w:val="both"/>
              <w:rPr>
                <w:rFonts w:ascii="Times New Roman" w:eastAsia="Times New Roman" w:hAnsi="Times New Roman"/>
                <w:lang w:eastAsia="ru-RU"/>
              </w:rPr>
            </w:pPr>
            <w:r w:rsidRPr="00987A9F">
              <w:rPr>
                <w:rFonts w:ascii="Times New Roman" w:eastAsia="Times New Roman" w:hAnsi="Times New Roman"/>
                <w:lang w:eastAsia="ru-RU"/>
              </w:rPr>
              <w:t xml:space="preserve">Проявляют себя во всех видах музыкальной исполнительской деятельности, на праздниках. </w:t>
            </w:r>
          </w:p>
          <w:p w:rsidR="00987A9F" w:rsidRPr="00987A9F" w:rsidRDefault="00987A9F" w:rsidP="0079484F">
            <w:pPr>
              <w:widowControl w:val="0"/>
              <w:numPr>
                <w:ilvl w:val="0"/>
                <w:numId w:val="7"/>
              </w:numPr>
              <w:tabs>
                <w:tab w:val="left" w:pos="135"/>
              </w:tabs>
              <w:autoSpaceDE w:val="0"/>
              <w:autoSpaceDN w:val="0"/>
              <w:adjustRightInd w:val="0"/>
              <w:spacing w:after="0" w:line="240" w:lineRule="auto"/>
              <w:ind w:left="0" w:right="9" w:firstLine="0"/>
              <w:jc w:val="both"/>
              <w:rPr>
                <w:rFonts w:ascii="Times New Roman" w:eastAsia="Times New Roman" w:hAnsi="Times New Roman"/>
                <w:lang w:eastAsia="ru-RU"/>
              </w:rPr>
            </w:pPr>
            <w:r w:rsidRPr="00987A9F">
              <w:rPr>
                <w:rFonts w:ascii="Times New Roman" w:eastAsia="Times New Roman" w:hAnsi="Times New Roman"/>
                <w:lang w:eastAsia="ru-RU"/>
              </w:rPr>
              <w:t xml:space="preserve">Активны в театрализации, где включаются в </w:t>
            </w:r>
            <w:proofErr w:type="spellStart"/>
            <w:r w:rsidRPr="00987A9F">
              <w:rPr>
                <w:rFonts w:ascii="Times New Roman" w:eastAsia="Times New Roman" w:hAnsi="Times New Roman"/>
                <w:lang w:eastAsia="ru-RU"/>
              </w:rPr>
              <w:t>ритмо</w:t>
            </w:r>
            <w:proofErr w:type="spellEnd"/>
            <w:r w:rsidRPr="00987A9F">
              <w:rPr>
                <w:rFonts w:ascii="Times New Roman" w:eastAsia="Times New Roman" w:hAnsi="Times New Roman"/>
                <w:lang w:eastAsia="ru-RU"/>
              </w:rPr>
              <w:t>- интонационные игры, помогающие почувствовать выразительность и ритмичность интонаций, а также стихотворных ритмов, певучие диалоги или рассказывания.</w:t>
            </w:r>
          </w:p>
          <w:p w:rsidR="00867285" w:rsidRPr="00EF5040" w:rsidRDefault="00987A9F" w:rsidP="00987A9F">
            <w:pPr>
              <w:spacing w:after="0" w:line="240" w:lineRule="auto"/>
              <w:ind w:left="34"/>
              <w:jc w:val="both"/>
              <w:rPr>
                <w:rFonts w:ascii="Times New Roman" w:hAnsi="Times New Roman"/>
              </w:rPr>
            </w:pPr>
            <w:r w:rsidRPr="00987A9F">
              <w:rPr>
                <w:rFonts w:ascii="Times New Roman" w:eastAsia="Times New Roman" w:hAnsi="Times New Roman"/>
                <w:lang w:eastAsia="ru-RU"/>
              </w:rPr>
              <w:t>Проговаривают ритмизировано стихи и импровизируют мелодии на заданную тему, участвуют в инструментальных импровизациях.</w:t>
            </w:r>
          </w:p>
        </w:tc>
      </w:tr>
      <w:tr w:rsidR="00CB55B8" w:rsidRPr="00EF5040" w:rsidTr="00987A9F">
        <w:tc>
          <w:tcPr>
            <w:tcW w:w="2235" w:type="dxa"/>
          </w:tcPr>
          <w:p w:rsidR="00CB55B8" w:rsidRPr="00EF5040" w:rsidRDefault="00867285" w:rsidP="00867285">
            <w:pPr>
              <w:spacing w:after="0" w:line="240" w:lineRule="auto"/>
              <w:jc w:val="both"/>
              <w:rPr>
                <w:rFonts w:ascii="Times New Roman" w:hAnsi="Times New Roman"/>
                <w:b/>
              </w:rPr>
            </w:pPr>
            <w:r w:rsidRPr="00EF5040">
              <w:rPr>
                <w:rFonts w:ascii="Times New Roman" w:hAnsi="Times New Roman"/>
                <w:b/>
              </w:rPr>
              <w:lastRenderedPageBreak/>
              <w:t>Физическое развитие</w:t>
            </w:r>
          </w:p>
        </w:tc>
        <w:tc>
          <w:tcPr>
            <w:tcW w:w="2551" w:type="dxa"/>
          </w:tcPr>
          <w:p w:rsidR="00CB55B8" w:rsidRPr="00EF5040" w:rsidRDefault="00CB55B8" w:rsidP="00867285">
            <w:pPr>
              <w:spacing w:after="0" w:line="240" w:lineRule="auto"/>
              <w:jc w:val="both"/>
              <w:rPr>
                <w:rFonts w:ascii="Times New Roman" w:hAnsi="Times New Roman"/>
              </w:rPr>
            </w:pPr>
          </w:p>
        </w:tc>
        <w:tc>
          <w:tcPr>
            <w:tcW w:w="10000" w:type="dxa"/>
          </w:tcPr>
          <w:p w:rsidR="00987A9F" w:rsidRPr="00987A9F" w:rsidRDefault="00987A9F" w:rsidP="00987A9F">
            <w:pPr>
              <w:tabs>
                <w:tab w:val="num" w:pos="360"/>
              </w:tabs>
              <w:spacing w:after="0" w:line="240" w:lineRule="auto"/>
              <w:jc w:val="both"/>
              <w:rPr>
                <w:rFonts w:ascii="Times New Roman" w:eastAsia="Times New Roman" w:hAnsi="Times New Roman"/>
                <w:kern w:val="20"/>
                <w:lang w:eastAsia="ru-RU" w:bidi="he-IL"/>
              </w:rPr>
            </w:pPr>
            <w:r w:rsidRPr="00987A9F">
              <w:rPr>
                <w:rFonts w:ascii="Times New Roman" w:eastAsia="Times New Roman" w:hAnsi="Times New Roman"/>
                <w:lang w:eastAsia="ru-RU"/>
              </w:rPr>
              <w:t xml:space="preserve">- Усвоил основные культурно-гигиенические навыки: быстро и правильно умывается, насухо вытирается, пользуясь только индивидуальным полотенцем, чистит зубы, </w:t>
            </w:r>
            <w:proofErr w:type="spellStart"/>
            <w:r w:rsidRPr="00987A9F">
              <w:rPr>
                <w:rFonts w:ascii="Times New Roman" w:eastAsia="Times New Roman" w:hAnsi="Times New Roman"/>
                <w:lang w:eastAsia="ru-RU"/>
              </w:rPr>
              <w:t>полоскает</w:t>
            </w:r>
            <w:proofErr w:type="spellEnd"/>
            <w:r w:rsidRPr="00987A9F">
              <w:rPr>
                <w:rFonts w:ascii="Times New Roman" w:eastAsia="Times New Roman" w:hAnsi="Times New Roman"/>
                <w:lang w:eastAsia="ru-RU"/>
              </w:rPr>
              <w:t xml:space="preserve"> рот после еды, моет ноги перед сном; правильно пользуется носовым платком и расческой; следит за своим внешним видом; быстро</w:t>
            </w:r>
            <w:r w:rsidRPr="00987A9F">
              <w:rPr>
                <w:rFonts w:ascii="Times New Roman" w:eastAsia="Times New Roman" w:hAnsi="Times New Roman"/>
                <w:kern w:val="20"/>
                <w:lang w:eastAsia="ru-RU" w:bidi="he-IL"/>
              </w:rPr>
              <w:t xml:space="preserve"> раздевается и одевается, вешает одежду в определенном порядке, следит за чистотой одежды и обуви.</w:t>
            </w:r>
          </w:p>
          <w:p w:rsidR="00987A9F" w:rsidRPr="00987A9F" w:rsidRDefault="00987A9F" w:rsidP="00987A9F">
            <w:pPr>
              <w:spacing w:after="0" w:line="240" w:lineRule="auto"/>
              <w:jc w:val="both"/>
              <w:rPr>
                <w:rFonts w:ascii="Times New Roman" w:eastAsia="Times New Roman" w:hAnsi="Times New Roman"/>
                <w:b/>
                <w:kern w:val="20"/>
                <w:lang w:eastAsia="ru-RU"/>
              </w:rPr>
            </w:pPr>
            <w:r w:rsidRPr="00987A9F">
              <w:rPr>
                <w:rFonts w:ascii="Times New Roman" w:eastAsia="Times New Roman" w:hAnsi="Times New Roman"/>
                <w:lang w:eastAsia="ru-RU"/>
              </w:rPr>
              <w:t>- Имеет сформированные представления о здоровом образе жизни: об особенностях строения и функциями</w:t>
            </w:r>
            <w:r w:rsidRPr="00987A9F">
              <w:rPr>
                <w:rFonts w:ascii="Times New Roman" w:eastAsia="Times New Roman" w:hAnsi="Times New Roman"/>
                <w:kern w:val="20"/>
                <w:lang w:eastAsia="ru-RU" w:bidi="he-IL"/>
              </w:rPr>
              <w:t xml:space="preserve"> организма человека, о важности соблюдения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w:t>
            </w:r>
          </w:p>
          <w:p w:rsidR="00987A9F" w:rsidRPr="00987A9F" w:rsidRDefault="00987A9F" w:rsidP="00987A9F">
            <w:pPr>
              <w:tabs>
                <w:tab w:val="num" w:pos="360"/>
              </w:tabs>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xml:space="preserve">- Может прыгать на мягкое покрытие (с высоты до 40см); мягко приземляться; прыгать в длину с места (на расстояние не менее </w:t>
            </w:r>
            <w:smartTag w:uri="urn:schemas-microsoft-com:office:smarttags" w:element="metricconverter">
              <w:smartTagPr>
                <w:attr w:name="ProductID" w:val="100 см"/>
              </w:smartTagPr>
              <w:r w:rsidRPr="00987A9F">
                <w:rPr>
                  <w:rFonts w:ascii="Times New Roman" w:eastAsia="Times New Roman" w:hAnsi="Times New Roman"/>
                  <w:lang w:eastAsia="ru-RU"/>
                </w:rPr>
                <w:t>100 см</w:t>
              </w:r>
            </w:smartTag>
            <w:r w:rsidRPr="00987A9F">
              <w:rPr>
                <w:rFonts w:ascii="Times New Roman" w:eastAsia="Times New Roman" w:hAnsi="Times New Roman"/>
                <w:lang w:eastAsia="ru-RU"/>
              </w:rPr>
              <w:t>); с разбега (</w:t>
            </w:r>
            <w:smartTag w:uri="urn:schemas-microsoft-com:office:smarttags" w:element="metricconverter">
              <w:smartTagPr>
                <w:attr w:name="ProductID" w:val="180 см"/>
              </w:smartTagPr>
              <w:r w:rsidRPr="00987A9F">
                <w:rPr>
                  <w:rFonts w:ascii="Times New Roman" w:eastAsia="Times New Roman" w:hAnsi="Times New Roman"/>
                  <w:lang w:eastAsia="ru-RU"/>
                </w:rPr>
                <w:t>180 см</w:t>
              </w:r>
            </w:smartTag>
            <w:r w:rsidRPr="00987A9F">
              <w:rPr>
                <w:rFonts w:ascii="Times New Roman" w:eastAsia="Times New Roman" w:hAnsi="Times New Roman"/>
                <w:lang w:eastAsia="ru-RU"/>
              </w:rPr>
              <w:t xml:space="preserve">); в высоту с разбега (не менее </w:t>
            </w:r>
            <w:smartTag w:uri="urn:schemas-microsoft-com:office:smarttags" w:element="metricconverter">
              <w:smartTagPr>
                <w:attr w:name="ProductID" w:val="50 см"/>
              </w:smartTagPr>
              <w:r w:rsidRPr="00987A9F">
                <w:rPr>
                  <w:rFonts w:ascii="Times New Roman" w:eastAsia="Times New Roman" w:hAnsi="Times New Roman"/>
                  <w:lang w:eastAsia="ru-RU"/>
                </w:rPr>
                <w:t>50 см</w:t>
              </w:r>
            </w:smartTag>
            <w:r w:rsidRPr="00987A9F">
              <w:rPr>
                <w:rFonts w:ascii="Times New Roman" w:eastAsia="Times New Roman" w:hAnsi="Times New Roman"/>
                <w:lang w:eastAsia="ru-RU"/>
              </w:rPr>
              <w:t>) – прыгать через короткую и длинную скакалку разными способами.</w:t>
            </w:r>
          </w:p>
          <w:p w:rsidR="00987A9F" w:rsidRDefault="00987A9F" w:rsidP="00987A9F">
            <w:pPr>
              <w:tabs>
                <w:tab w:val="num" w:pos="360"/>
              </w:tabs>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xml:space="preserve">- Может перебрасывать набивные мячи (вес </w:t>
            </w:r>
            <w:smartTag w:uri="urn:schemas-microsoft-com:office:smarttags" w:element="metricconverter">
              <w:smartTagPr>
                <w:attr w:name="ProductID" w:val="1 кг"/>
              </w:smartTagPr>
              <w:r w:rsidRPr="00987A9F">
                <w:rPr>
                  <w:rFonts w:ascii="Times New Roman" w:eastAsia="Times New Roman" w:hAnsi="Times New Roman"/>
                  <w:lang w:eastAsia="ru-RU"/>
                </w:rPr>
                <w:t>1 кг</w:t>
              </w:r>
            </w:smartTag>
            <w:r w:rsidRPr="00987A9F">
              <w:rPr>
                <w:rFonts w:ascii="Times New Roman" w:eastAsia="Times New Roman" w:hAnsi="Times New Roman"/>
                <w:lang w:eastAsia="ru-RU"/>
              </w:rPr>
              <w:t>);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движущуюся цель.</w:t>
            </w:r>
          </w:p>
          <w:p w:rsidR="00987A9F" w:rsidRPr="00987A9F" w:rsidRDefault="00987A9F" w:rsidP="00987A9F">
            <w:pPr>
              <w:spacing w:after="0" w:line="240" w:lineRule="auto"/>
              <w:jc w:val="both"/>
              <w:rPr>
                <w:rFonts w:ascii="Times New Roman" w:eastAsia="Times New Roman" w:hAnsi="Times New Roman"/>
                <w:kern w:val="20"/>
                <w:lang w:eastAsia="ru-RU" w:bidi="he-IL"/>
              </w:rPr>
            </w:pPr>
            <w:r w:rsidRPr="00987A9F">
              <w:rPr>
                <w:rFonts w:ascii="Times New Roman" w:eastAsia="Times New Roman" w:hAnsi="Times New Roman"/>
                <w:lang w:eastAsia="ru-RU"/>
              </w:rPr>
              <w:t>- Проявляет статическое и динамическое равновесие, координацию движений при выполнении сложных упражнений</w:t>
            </w:r>
            <w:r w:rsidRPr="00987A9F">
              <w:rPr>
                <w:rFonts w:ascii="Times New Roman" w:eastAsia="Times New Roman" w:hAnsi="Times New Roman"/>
                <w:kern w:val="20"/>
                <w:lang w:eastAsia="ru-RU" w:bidi="he-IL"/>
              </w:rPr>
              <w:t>.</w:t>
            </w:r>
          </w:p>
          <w:p w:rsidR="00987A9F" w:rsidRPr="00987A9F" w:rsidRDefault="00987A9F" w:rsidP="00987A9F">
            <w:pPr>
              <w:tabs>
                <w:tab w:val="num" w:pos="360"/>
                <w:tab w:val="left" w:pos="1080"/>
              </w:tabs>
              <w:spacing w:after="0" w:line="240" w:lineRule="auto"/>
              <w:jc w:val="both"/>
              <w:rPr>
                <w:rFonts w:ascii="Times New Roman" w:eastAsia="Times New Roman" w:hAnsi="Times New Roman"/>
                <w:lang w:eastAsia="ru-RU"/>
              </w:rPr>
            </w:pPr>
            <w:r w:rsidRPr="00987A9F">
              <w:rPr>
                <w:rFonts w:ascii="Times New Roman" w:eastAsia="Times New Roman" w:hAnsi="Times New Roman"/>
                <w:iCs/>
                <w:kern w:val="20"/>
                <w:lang w:eastAsia="ru-RU"/>
              </w:rPr>
              <w:t>- В</w:t>
            </w:r>
            <w:r w:rsidRPr="00987A9F">
              <w:rPr>
                <w:rFonts w:ascii="Times New Roman" w:eastAsia="Times New Roman" w:hAnsi="Times New Roman"/>
                <w:lang w:eastAsia="ru-RU"/>
              </w:rPr>
              <w:t>ыполняет правильно технику всех видов основных движений: ходьбы, бега, прыжков, метания, лазанья.</w:t>
            </w:r>
          </w:p>
          <w:p w:rsidR="00987A9F" w:rsidRPr="00987A9F" w:rsidRDefault="00987A9F" w:rsidP="00987A9F">
            <w:pPr>
              <w:tabs>
                <w:tab w:val="num" w:pos="360"/>
                <w:tab w:val="left" w:pos="1080"/>
              </w:tabs>
              <w:spacing w:after="0" w:line="240" w:lineRule="auto"/>
              <w:jc w:val="both"/>
              <w:rPr>
                <w:rFonts w:ascii="Times New Roman" w:eastAsia="Times New Roman" w:hAnsi="Times New Roman"/>
                <w:kern w:val="20"/>
                <w:lang w:eastAsia="ru-RU" w:bidi="he-IL"/>
              </w:rPr>
            </w:pPr>
            <w:r w:rsidRPr="00987A9F">
              <w:rPr>
                <w:rFonts w:ascii="Times New Roman" w:eastAsia="Times New Roman" w:hAnsi="Times New Roman"/>
                <w:lang w:eastAsia="ru-RU"/>
              </w:rPr>
              <w:t>- Умеет перестраиваться: в 3–4 колонны, в 2–3 круга на ходу, шеренги после расчета на первый-второй; соблюдать интервалы во время передвижения; выполняет физические упражнения из разных исходных положений четко и ритмично, в заданном темпе, под музыку, по словесной инструкции; следит за правильной</w:t>
            </w:r>
            <w:r w:rsidRPr="00987A9F">
              <w:rPr>
                <w:rFonts w:ascii="Times New Roman" w:eastAsia="Times New Roman" w:hAnsi="Times New Roman"/>
                <w:kern w:val="20"/>
                <w:lang w:eastAsia="ru-RU" w:bidi="he-IL"/>
              </w:rPr>
              <w:t xml:space="preserve"> осанкой.</w:t>
            </w:r>
          </w:p>
          <w:p w:rsidR="00987A9F" w:rsidRPr="00987A9F" w:rsidRDefault="00987A9F" w:rsidP="00987A9F">
            <w:pPr>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Участвует в играх с элементами спорта (городки, бадминтон, баскетбол, футбол, хоккей, настольный теннис); умеет самостоятельно организовывать подвижные игры, придумывать собственные игры.</w:t>
            </w:r>
          </w:p>
          <w:p w:rsidR="00CB55B8" w:rsidRPr="00EF5040" w:rsidRDefault="00987A9F" w:rsidP="00987A9F">
            <w:pPr>
              <w:spacing w:after="0" w:line="240" w:lineRule="auto"/>
              <w:ind w:left="34"/>
              <w:jc w:val="both"/>
              <w:rPr>
                <w:rFonts w:ascii="Times New Roman" w:hAnsi="Times New Roman"/>
              </w:rPr>
            </w:pPr>
            <w:r w:rsidRPr="00987A9F">
              <w:rPr>
                <w:rFonts w:ascii="Times New Roman" w:eastAsia="Times New Roman" w:hAnsi="Times New Roman"/>
                <w:lang w:eastAsia="ru-RU"/>
              </w:rPr>
              <w:t>- Проявляет интерес к физической культуре и спорту, отдельным достижениям в области спорта; проявляет интерес к спортивным играм и упражнениям (городки, бадминтон, баскетбол, теннис, хоккей,</w:t>
            </w:r>
            <w:r w:rsidRPr="00987A9F">
              <w:rPr>
                <w:rFonts w:ascii="Times New Roman" w:eastAsia="Times New Roman" w:hAnsi="Times New Roman"/>
                <w:kern w:val="20"/>
                <w:lang w:eastAsia="ru-RU" w:bidi="he-IL"/>
              </w:rPr>
              <w:t xml:space="preserve"> футбол).</w:t>
            </w:r>
          </w:p>
        </w:tc>
      </w:tr>
      <w:tr w:rsidR="00867285" w:rsidRPr="00EF5040" w:rsidTr="00987A9F">
        <w:tc>
          <w:tcPr>
            <w:tcW w:w="2235" w:type="dxa"/>
            <w:vMerge w:val="restart"/>
          </w:tcPr>
          <w:p w:rsidR="00867285" w:rsidRPr="00EF5040" w:rsidRDefault="00867285" w:rsidP="00867285">
            <w:pPr>
              <w:spacing w:after="0" w:line="240" w:lineRule="auto"/>
              <w:jc w:val="both"/>
              <w:rPr>
                <w:rFonts w:ascii="Times New Roman" w:hAnsi="Times New Roman"/>
                <w:b/>
              </w:rPr>
            </w:pPr>
            <w:r w:rsidRPr="00EF5040">
              <w:rPr>
                <w:rFonts w:ascii="Times New Roman" w:hAnsi="Times New Roman"/>
                <w:b/>
              </w:rPr>
              <w:t>Социально-коммуникативное развитие</w:t>
            </w:r>
          </w:p>
        </w:tc>
        <w:tc>
          <w:tcPr>
            <w:tcW w:w="2551" w:type="dxa"/>
          </w:tcPr>
          <w:p w:rsidR="00867285" w:rsidRPr="00EF5040" w:rsidRDefault="00867285" w:rsidP="00867285">
            <w:pPr>
              <w:spacing w:after="0" w:line="240" w:lineRule="auto"/>
              <w:jc w:val="both"/>
              <w:rPr>
                <w:rFonts w:ascii="Times New Roman" w:hAnsi="Times New Roman"/>
              </w:rPr>
            </w:pPr>
            <w:r w:rsidRPr="00EF5040">
              <w:rPr>
                <w:rFonts w:ascii="Times New Roman" w:hAnsi="Times New Roman"/>
                <w:i/>
              </w:rPr>
              <w:t>Выразительное движение</w:t>
            </w:r>
          </w:p>
        </w:tc>
        <w:tc>
          <w:tcPr>
            <w:tcW w:w="10000" w:type="dxa"/>
          </w:tcPr>
          <w:p w:rsidR="00987A9F" w:rsidRPr="00987A9F" w:rsidRDefault="00987A9F" w:rsidP="00987A9F">
            <w:pPr>
              <w:autoSpaceDE w:val="0"/>
              <w:autoSpaceDN w:val="0"/>
              <w:adjustRightInd w:val="0"/>
              <w:spacing w:line="240" w:lineRule="exact"/>
              <w:contextualSpacing/>
              <w:jc w:val="both"/>
              <w:rPr>
                <w:rFonts w:ascii="Times New Roman" w:eastAsia="Times New Roman" w:hAnsi="Times New Roman"/>
                <w:lang w:eastAsia="ru-RU"/>
              </w:rPr>
            </w:pPr>
            <w:r w:rsidRPr="00987A9F">
              <w:rPr>
                <w:rFonts w:ascii="Times New Roman" w:eastAsia="Times New Roman" w:hAnsi="Times New Roman"/>
                <w:lang w:eastAsia="ru-RU"/>
              </w:rPr>
              <w:t>- Ребенок (совместно с партнером) придумывает композицию образно-пластического этюда по заданному сюжету, внося в нее (импровизационно) собственные детали и оригинальные «штрихи» воплощения образа, беря за основу способы, близкие к известным по обучению (иногда придумывает собственные оригинальные способы воплощения образа).</w:t>
            </w:r>
          </w:p>
          <w:p w:rsidR="00867285" w:rsidRPr="00EF5040" w:rsidRDefault="00987A9F" w:rsidP="00987A9F">
            <w:pPr>
              <w:spacing w:after="0" w:line="240" w:lineRule="auto"/>
              <w:ind w:left="34"/>
              <w:jc w:val="both"/>
              <w:rPr>
                <w:rFonts w:ascii="Times New Roman" w:hAnsi="Times New Roman"/>
              </w:rPr>
            </w:pPr>
            <w:r w:rsidRPr="00987A9F">
              <w:rPr>
                <w:rFonts w:ascii="Times New Roman" w:eastAsia="Times New Roman" w:hAnsi="Times New Roman"/>
                <w:lang w:eastAsia="ru-RU"/>
              </w:rPr>
              <w:t>Передавая образ, ребенок дви</w:t>
            </w:r>
            <w:r w:rsidRPr="00987A9F">
              <w:rPr>
                <w:rFonts w:ascii="Times New Roman" w:eastAsia="Times New Roman" w:hAnsi="Times New Roman"/>
                <w:lang w:eastAsia="ru-RU"/>
              </w:rPr>
              <w:softHyphen/>
              <w:t>жется более или менее выра</w:t>
            </w:r>
            <w:r w:rsidRPr="00987A9F">
              <w:rPr>
                <w:rFonts w:ascii="Times New Roman" w:eastAsia="Times New Roman" w:hAnsi="Times New Roman"/>
                <w:lang w:eastAsia="ru-RU"/>
              </w:rPr>
              <w:softHyphen/>
              <w:t>зительно, «всем телом»; иногда с фрагментами яркого эмоционального «проживания» образного содержания</w:t>
            </w:r>
          </w:p>
        </w:tc>
      </w:tr>
      <w:tr w:rsidR="00867285" w:rsidRPr="00EF5040" w:rsidTr="00987A9F">
        <w:tc>
          <w:tcPr>
            <w:tcW w:w="2235" w:type="dxa"/>
            <w:vMerge/>
          </w:tcPr>
          <w:p w:rsidR="00867285" w:rsidRPr="00EF5040" w:rsidRDefault="00867285" w:rsidP="00867285">
            <w:pPr>
              <w:spacing w:after="0" w:line="240" w:lineRule="auto"/>
              <w:jc w:val="both"/>
              <w:rPr>
                <w:rFonts w:ascii="Times New Roman" w:hAnsi="Times New Roman"/>
                <w:b/>
              </w:rPr>
            </w:pPr>
          </w:p>
        </w:tc>
        <w:tc>
          <w:tcPr>
            <w:tcW w:w="2551" w:type="dxa"/>
          </w:tcPr>
          <w:p w:rsidR="00867285" w:rsidRPr="00EF5040" w:rsidRDefault="00867285" w:rsidP="00867285">
            <w:pPr>
              <w:spacing w:after="0" w:line="240" w:lineRule="auto"/>
              <w:jc w:val="both"/>
              <w:rPr>
                <w:rFonts w:ascii="Times New Roman" w:hAnsi="Times New Roman"/>
                <w:i/>
              </w:rPr>
            </w:pPr>
            <w:r w:rsidRPr="00EF5040">
              <w:rPr>
                <w:rFonts w:ascii="Times New Roman" w:hAnsi="Times New Roman"/>
                <w:i/>
              </w:rPr>
              <w:t>Режиссерская игра</w:t>
            </w:r>
          </w:p>
        </w:tc>
        <w:tc>
          <w:tcPr>
            <w:tcW w:w="10000" w:type="dxa"/>
          </w:tcPr>
          <w:p w:rsidR="00867285" w:rsidRPr="00EF5040" w:rsidRDefault="00987A9F" w:rsidP="003445F5">
            <w:pPr>
              <w:spacing w:after="0" w:line="240" w:lineRule="auto"/>
              <w:ind w:left="34"/>
              <w:jc w:val="both"/>
              <w:rPr>
                <w:rFonts w:ascii="Times New Roman" w:hAnsi="Times New Roman"/>
              </w:rPr>
            </w:pPr>
            <w:r w:rsidRPr="00987A9F">
              <w:rPr>
                <w:rFonts w:ascii="Times New Roman" w:eastAsia="Times New Roman" w:hAnsi="Times New Roman"/>
                <w:lang w:eastAsia="ru-RU"/>
              </w:rPr>
              <w:t>- Ребенок на протяжении всего спектакля в целом удерживает технику вождения кукол; согласует ролевую речь за персонажей с повествованием рассказчика; может составить вместе со взрослым и другим ребенком устный сценарий и придерживаться его при совместном показе сказки.</w:t>
            </w:r>
          </w:p>
        </w:tc>
      </w:tr>
      <w:tr w:rsidR="00867285" w:rsidRPr="00EF5040" w:rsidTr="00987A9F">
        <w:tc>
          <w:tcPr>
            <w:tcW w:w="2235" w:type="dxa"/>
            <w:vMerge/>
          </w:tcPr>
          <w:p w:rsidR="00867285" w:rsidRPr="00EF5040" w:rsidRDefault="00867285" w:rsidP="00867285">
            <w:pPr>
              <w:spacing w:after="0" w:line="240" w:lineRule="auto"/>
              <w:jc w:val="both"/>
              <w:rPr>
                <w:rFonts w:ascii="Times New Roman" w:hAnsi="Times New Roman"/>
                <w:b/>
              </w:rPr>
            </w:pPr>
          </w:p>
        </w:tc>
        <w:tc>
          <w:tcPr>
            <w:tcW w:w="2551" w:type="dxa"/>
          </w:tcPr>
          <w:p w:rsidR="00867285" w:rsidRPr="00EF5040" w:rsidRDefault="00867285" w:rsidP="00867285">
            <w:pPr>
              <w:spacing w:after="0" w:line="240" w:lineRule="auto"/>
              <w:jc w:val="both"/>
              <w:rPr>
                <w:rFonts w:ascii="Times New Roman" w:hAnsi="Times New Roman"/>
                <w:i/>
              </w:rPr>
            </w:pPr>
            <w:r w:rsidRPr="00EF5040">
              <w:rPr>
                <w:rFonts w:ascii="Times New Roman" w:hAnsi="Times New Roman"/>
                <w:i/>
              </w:rPr>
              <w:t>Игры с правилами</w:t>
            </w:r>
          </w:p>
        </w:tc>
        <w:tc>
          <w:tcPr>
            <w:tcW w:w="10000" w:type="dxa"/>
          </w:tcPr>
          <w:p w:rsidR="00987A9F" w:rsidRPr="00987A9F" w:rsidRDefault="00987A9F" w:rsidP="00987A9F">
            <w:pPr>
              <w:tabs>
                <w:tab w:val="left" w:pos="1085"/>
              </w:tabs>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Проявляются состязательные отношения между партнерами по игре</w:t>
            </w:r>
          </w:p>
          <w:p w:rsidR="00987A9F" w:rsidRPr="00987A9F" w:rsidRDefault="00987A9F" w:rsidP="00987A9F">
            <w:pPr>
              <w:tabs>
                <w:tab w:val="left" w:pos="1085"/>
              </w:tabs>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Использует для организации игры различные виды жребия.</w:t>
            </w:r>
          </w:p>
          <w:p w:rsidR="00987A9F" w:rsidRPr="00987A9F" w:rsidRDefault="00987A9F" w:rsidP="00987A9F">
            <w:pPr>
              <w:tabs>
                <w:tab w:val="left" w:pos="1085"/>
              </w:tabs>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Придумывает новые правила, на основе известных игр.</w:t>
            </w:r>
          </w:p>
          <w:p w:rsidR="00987A9F" w:rsidRPr="00987A9F" w:rsidRDefault="00987A9F" w:rsidP="00987A9F">
            <w:pPr>
              <w:tabs>
                <w:tab w:val="left" w:pos="1085"/>
              </w:tabs>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Умеет договариваться о новых общих правилах, соблюдать договор в процессе игры.</w:t>
            </w:r>
          </w:p>
          <w:p w:rsidR="00987A9F" w:rsidRPr="00987A9F" w:rsidRDefault="00987A9F" w:rsidP="00987A9F">
            <w:pPr>
              <w:tabs>
                <w:tab w:val="left" w:pos="1085"/>
              </w:tabs>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Самостоятельно организовывает игры различной сложности с личным соревнованием в ловкости, быстроте.</w:t>
            </w:r>
          </w:p>
          <w:p w:rsidR="00987A9F" w:rsidRPr="00987A9F" w:rsidRDefault="00987A9F" w:rsidP="00987A9F">
            <w:pPr>
              <w:tabs>
                <w:tab w:val="left" w:pos="1085"/>
              </w:tabs>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Упражняется в отработке необходимых для совместной игры двигательных умений.</w:t>
            </w:r>
          </w:p>
          <w:p w:rsidR="00987A9F" w:rsidRPr="00987A9F" w:rsidRDefault="00987A9F" w:rsidP="00987A9F">
            <w:pPr>
              <w:tabs>
                <w:tab w:val="left" w:pos="1085"/>
              </w:tabs>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Организовывает настольные и словесные игры с правилами в подгруппе из 2-5 человек</w:t>
            </w:r>
          </w:p>
          <w:p w:rsidR="00987A9F" w:rsidRPr="00987A9F" w:rsidRDefault="00987A9F" w:rsidP="00987A9F">
            <w:pPr>
              <w:tabs>
                <w:tab w:val="left" w:pos="1085"/>
              </w:tabs>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Участвует в играх, требующих умственной компетентности и внимательности (шашки, шахматы, точечное домино, «Да» и «нет» не говорить», «Краски», «Нагружаем пароход»), в играх «на удачу» с более формальным содержанием, чем ранее (цифровое и буквенное лото).</w:t>
            </w:r>
          </w:p>
          <w:p w:rsidR="00987A9F" w:rsidRPr="00987A9F" w:rsidRDefault="00987A9F" w:rsidP="00987A9F">
            <w:pPr>
              <w:tabs>
                <w:tab w:val="left" w:pos="1085"/>
              </w:tabs>
              <w:spacing w:after="0" w:line="240" w:lineRule="auto"/>
              <w:jc w:val="both"/>
              <w:rPr>
                <w:rFonts w:ascii="Times New Roman" w:eastAsia="Times New Roman" w:hAnsi="Times New Roman"/>
                <w:lang w:eastAsia="ru-RU"/>
              </w:rPr>
            </w:pPr>
            <w:r w:rsidRPr="00987A9F">
              <w:rPr>
                <w:rFonts w:ascii="Times New Roman" w:eastAsia="Times New Roman" w:hAnsi="Times New Roman"/>
                <w:lang w:eastAsia="ru-RU"/>
              </w:rPr>
              <w:t>- Изготавливает для придуманных игр предметный материал (рисование карточек для лото, домино, игрового поля)</w:t>
            </w:r>
          </w:p>
          <w:p w:rsidR="00867285" w:rsidRPr="00EF5040" w:rsidRDefault="00987A9F" w:rsidP="00987A9F">
            <w:pPr>
              <w:spacing w:after="0" w:line="240" w:lineRule="auto"/>
              <w:ind w:left="34"/>
              <w:jc w:val="both"/>
              <w:rPr>
                <w:rFonts w:ascii="Times New Roman" w:hAnsi="Times New Roman"/>
              </w:rPr>
            </w:pPr>
            <w:r w:rsidRPr="00987A9F">
              <w:rPr>
                <w:rFonts w:ascii="Times New Roman" w:eastAsia="Times New Roman" w:hAnsi="Times New Roman"/>
                <w:lang w:eastAsia="ru-RU"/>
              </w:rPr>
              <w:t>- Проявляет в игре выдержку, настойчивость, честность, сдержанную реакцию на собственный проигрыш в игре, а так же умение ободрить, поддержать, потерпевшего неудачу сверстника.</w:t>
            </w:r>
          </w:p>
        </w:tc>
      </w:tr>
      <w:tr w:rsidR="00867285" w:rsidRPr="00EF5040" w:rsidTr="00987A9F">
        <w:tc>
          <w:tcPr>
            <w:tcW w:w="2235" w:type="dxa"/>
            <w:vMerge/>
          </w:tcPr>
          <w:p w:rsidR="00867285" w:rsidRPr="00EF5040" w:rsidRDefault="00867285" w:rsidP="00867285">
            <w:pPr>
              <w:spacing w:after="0" w:line="240" w:lineRule="auto"/>
              <w:jc w:val="both"/>
              <w:rPr>
                <w:rFonts w:ascii="Times New Roman" w:hAnsi="Times New Roman"/>
                <w:b/>
              </w:rPr>
            </w:pPr>
          </w:p>
        </w:tc>
        <w:tc>
          <w:tcPr>
            <w:tcW w:w="2551" w:type="dxa"/>
          </w:tcPr>
          <w:p w:rsidR="00867285" w:rsidRPr="00EF5040" w:rsidRDefault="00867285" w:rsidP="00867285">
            <w:pPr>
              <w:spacing w:after="0" w:line="240" w:lineRule="auto"/>
              <w:jc w:val="both"/>
              <w:rPr>
                <w:rFonts w:ascii="Times New Roman" w:hAnsi="Times New Roman"/>
                <w:i/>
              </w:rPr>
            </w:pPr>
            <w:r w:rsidRPr="00EF5040">
              <w:rPr>
                <w:rFonts w:ascii="Times New Roman" w:hAnsi="Times New Roman"/>
                <w:i/>
              </w:rPr>
              <w:t>Сюжетно-ролевая игра</w:t>
            </w:r>
          </w:p>
        </w:tc>
        <w:tc>
          <w:tcPr>
            <w:tcW w:w="10000" w:type="dxa"/>
          </w:tcPr>
          <w:p w:rsidR="00987A9F" w:rsidRPr="00987A9F" w:rsidRDefault="00987A9F" w:rsidP="00987A9F">
            <w:pPr>
              <w:autoSpaceDE w:val="0"/>
              <w:autoSpaceDN w:val="0"/>
              <w:adjustRightInd w:val="0"/>
              <w:spacing w:after="0" w:line="240" w:lineRule="auto"/>
              <w:contextualSpacing/>
              <w:jc w:val="both"/>
              <w:rPr>
                <w:rFonts w:ascii="Times New Roman" w:eastAsia="Times New Roman" w:hAnsi="Times New Roman"/>
                <w:lang w:eastAsia="ru-RU"/>
              </w:rPr>
            </w:pPr>
            <w:r w:rsidRPr="00987A9F">
              <w:rPr>
                <w:rFonts w:ascii="Times New Roman" w:eastAsia="Times New Roman" w:hAnsi="Times New Roman"/>
                <w:lang w:eastAsia="ru-RU"/>
              </w:rPr>
              <w:t>- Развертывает разнообразные сюжеты (индивидуально и со сверстниками), свободно комбинируя события и персонажей из разных смысловых сфер;</w:t>
            </w:r>
          </w:p>
          <w:p w:rsidR="00987A9F" w:rsidRPr="00987A9F" w:rsidRDefault="00987A9F" w:rsidP="00987A9F">
            <w:pPr>
              <w:autoSpaceDE w:val="0"/>
              <w:autoSpaceDN w:val="0"/>
              <w:adjustRightInd w:val="0"/>
              <w:spacing w:after="0" w:line="240" w:lineRule="auto"/>
              <w:contextualSpacing/>
              <w:jc w:val="both"/>
              <w:rPr>
                <w:rFonts w:ascii="Times New Roman" w:eastAsia="Times New Roman" w:hAnsi="Times New Roman"/>
                <w:lang w:eastAsia="ru-RU"/>
              </w:rPr>
            </w:pPr>
            <w:r w:rsidRPr="00987A9F">
              <w:rPr>
                <w:rFonts w:ascii="Times New Roman" w:eastAsia="Times New Roman" w:hAnsi="Times New Roman"/>
                <w:lang w:eastAsia="ru-RU"/>
              </w:rPr>
              <w:t>- С одинаковой легкостью развертывает сюжет через роли (ролевые взаимодействия) и через режиссерскую игру, часто проигрывает эпизоды сюжета в чисто речевом повествовательном плане; может быть инициатором игры-фантазирования со сверстником.</w:t>
            </w:r>
          </w:p>
          <w:p w:rsidR="00987A9F" w:rsidRPr="00987A9F" w:rsidRDefault="00987A9F" w:rsidP="00987A9F">
            <w:pPr>
              <w:autoSpaceDE w:val="0"/>
              <w:autoSpaceDN w:val="0"/>
              <w:adjustRightInd w:val="0"/>
              <w:spacing w:after="0" w:line="240" w:lineRule="auto"/>
              <w:contextualSpacing/>
              <w:jc w:val="both"/>
              <w:rPr>
                <w:rFonts w:ascii="Times New Roman" w:eastAsia="Times New Roman" w:hAnsi="Times New Roman"/>
                <w:lang w:eastAsia="ru-RU"/>
              </w:rPr>
            </w:pPr>
            <w:r w:rsidRPr="00987A9F">
              <w:rPr>
                <w:rFonts w:ascii="Times New Roman" w:eastAsia="Times New Roman" w:hAnsi="Times New Roman"/>
                <w:lang w:eastAsia="ru-RU"/>
              </w:rPr>
              <w:t>- Легко находит смысловое место в игре сверстников, подхватывает и развивает их замыслы, подключается к их форме игры.</w:t>
            </w:r>
          </w:p>
          <w:p w:rsidR="00987A9F" w:rsidRPr="00987A9F" w:rsidRDefault="00987A9F" w:rsidP="00987A9F">
            <w:pPr>
              <w:autoSpaceDE w:val="0"/>
              <w:autoSpaceDN w:val="0"/>
              <w:adjustRightInd w:val="0"/>
              <w:spacing w:after="0" w:line="240" w:lineRule="auto"/>
              <w:contextualSpacing/>
              <w:jc w:val="both"/>
              <w:rPr>
                <w:rFonts w:ascii="Times New Roman" w:eastAsia="Times New Roman" w:hAnsi="Times New Roman"/>
                <w:lang w:eastAsia="ru-RU"/>
              </w:rPr>
            </w:pPr>
            <w:r w:rsidRPr="00987A9F">
              <w:rPr>
                <w:rFonts w:ascii="Times New Roman" w:eastAsia="Times New Roman" w:hAnsi="Times New Roman"/>
                <w:lang w:eastAsia="ru-RU"/>
              </w:rPr>
              <w:t>- Часто бывает инициатором игры с 3-4 сверстниками, умеет внятно изложить свой замысел, предложить всем подходящие роли.</w:t>
            </w:r>
          </w:p>
          <w:p w:rsidR="00867285" w:rsidRPr="00EF5040" w:rsidRDefault="00987A9F" w:rsidP="00987A9F">
            <w:pPr>
              <w:pStyle w:val="a5"/>
              <w:autoSpaceDE w:val="0"/>
              <w:autoSpaceDN w:val="0"/>
              <w:adjustRightInd w:val="0"/>
              <w:spacing w:after="0" w:line="240" w:lineRule="auto"/>
              <w:ind w:left="34"/>
              <w:jc w:val="both"/>
              <w:rPr>
                <w:rFonts w:ascii="Times New Roman" w:hAnsi="Times New Roman"/>
              </w:rPr>
            </w:pPr>
            <w:r w:rsidRPr="00987A9F">
              <w:rPr>
                <w:rFonts w:ascii="Times New Roman" w:eastAsia="Times New Roman" w:hAnsi="Times New Roman"/>
                <w:lang w:eastAsia="ru-RU"/>
              </w:rPr>
              <w:t>- С легкостью участвует в игре-придумывании во взрослым и сверстниками, внимателен к идеям партнеров, умеет их учесть и предложить свои, чувствителен к рассогласованиям в общем сюжете, преодолевает их посредствам предвосхищающего планирования событий.</w:t>
            </w:r>
          </w:p>
        </w:tc>
      </w:tr>
    </w:tbl>
    <w:p w:rsidR="00F30EE5" w:rsidRDefault="00F30EE5" w:rsidP="00EC46EE">
      <w:pPr>
        <w:pStyle w:val="a3"/>
        <w:shd w:val="clear" w:color="auto" w:fill="FFFFFF"/>
        <w:spacing w:before="0" w:beforeAutospacing="0" w:after="0" w:afterAutospacing="0"/>
        <w:jc w:val="both"/>
        <w:textAlignment w:val="baseline"/>
        <w:rPr>
          <w:rFonts w:eastAsia="Calibri"/>
          <w:lang w:eastAsia="en-US"/>
        </w:rPr>
      </w:pPr>
    </w:p>
    <w:p w:rsidR="00E33116" w:rsidRPr="00AF5A0F" w:rsidRDefault="00E33116" w:rsidP="00EC46EE">
      <w:pPr>
        <w:pStyle w:val="a3"/>
        <w:shd w:val="clear" w:color="auto" w:fill="FFFFFF"/>
        <w:spacing w:before="0" w:beforeAutospacing="0" w:after="0" w:afterAutospacing="0"/>
        <w:jc w:val="both"/>
        <w:textAlignment w:val="baseline"/>
        <w:rPr>
          <w:b/>
        </w:rPr>
      </w:pPr>
    </w:p>
    <w:p w:rsidR="00F30EE5" w:rsidRPr="00AF5A0F" w:rsidRDefault="00AF5A0F" w:rsidP="0079484F">
      <w:pPr>
        <w:pStyle w:val="a3"/>
        <w:numPr>
          <w:ilvl w:val="0"/>
          <w:numId w:val="6"/>
        </w:numPr>
        <w:shd w:val="clear" w:color="auto" w:fill="FFFFFF"/>
        <w:spacing w:before="0" w:beforeAutospacing="0" w:after="0" w:afterAutospacing="0"/>
        <w:jc w:val="center"/>
        <w:textAlignment w:val="baseline"/>
        <w:rPr>
          <w:b/>
        </w:rPr>
      </w:pPr>
      <w:r w:rsidRPr="00AF5A0F">
        <w:rPr>
          <w:b/>
        </w:rPr>
        <w:t>СОДЕРЖАТЕЛЬНЫЙ РАЗДЕЛ</w:t>
      </w:r>
    </w:p>
    <w:p w:rsidR="00F30EE5" w:rsidRPr="00AF5A0F" w:rsidRDefault="00AF5A0F" w:rsidP="00EC46EE">
      <w:pPr>
        <w:pStyle w:val="a3"/>
        <w:shd w:val="clear" w:color="auto" w:fill="FFFFFF"/>
        <w:spacing w:before="0" w:beforeAutospacing="0" w:after="0" w:afterAutospacing="0"/>
        <w:jc w:val="both"/>
        <w:textAlignment w:val="baseline"/>
        <w:rPr>
          <w:b/>
        </w:rPr>
      </w:pPr>
      <w:r w:rsidRPr="00AF5A0F">
        <w:rPr>
          <w:b/>
        </w:rPr>
        <w:t>2.1. Педагогический мониторинг</w:t>
      </w:r>
    </w:p>
    <w:p w:rsidR="00AF5A0F" w:rsidRPr="00B74495" w:rsidRDefault="00AF5A0F" w:rsidP="00AF5A0F">
      <w:pPr>
        <w:spacing w:after="0" w:line="240" w:lineRule="auto"/>
        <w:ind w:firstLine="851"/>
        <w:jc w:val="both"/>
        <w:rPr>
          <w:rFonts w:ascii="Times New Roman" w:hAnsi="Times New Roman"/>
          <w:b/>
          <w:sz w:val="24"/>
          <w:szCs w:val="24"/>
        </w:rPr>
      </w:pPr>
      <w:r>
        <w:rPr>
          <w:rFonts w:ascii="Times New Roman" w:hAnsi="Times New Roman"/>
          <w:sz w:val="24"/>
          <w:szCs w:val="24"/>
        </w:rPr>
        <w:t xml:space="preserve">Мониторинг проводится 3 раза в год: сентябрь, декабрь (промежуточная) и май. </w:t>
      </w:r>
    </w:p>
    <w:p w:rsidR="00AF5A0F" w:rsidRPr="00E0663A"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Мониторинг</w:t>
      </w:r>
      <w:r>
        <w:rPr>
          <w:rFonts w:ascii="Times New Roman" w:hAnsi="Times New Roman"/>
          <w:sz w:val="24"/>
          <w:szCs w:val="24"/>
        </w:rPr>
        <w:t xml:space="preserve"> используется исключительно для </w:t>
      </w:r>
      <w:r w:rsidRPr="00E0663A">
        <w:rPr>
          <w:rFonts w:ascii="Times New Roman" w:hAnsi="Times New Roman"/>
          <w:sz w:val="24"/>
          <w:szCs w:val="24"/>
        </w:rPr>
        <w:t>решения следующих образовательных задач:</w:t>
      </w:r>
    </w:p>
    <w:p w:rsidR="00F66715"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w:t>
      </w:r>
      <w:r>
        <w:rPr>
          <w:rFonts w:ascii="Times New Roman" w:hAnsi="Times New Roman"/>
          <w:sz w:val="24"/>
          <w:szCs w:val="24"/>
        </w:rPr>
        <w:t xml:space="preserve">стей его развития); </w:t>
      </w:r>
    </w:p>
    <w:p w:rsidR="003936A5"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2) опти</w:t>
      </w:r>
      <w:r>
        <w:rPr>
          <w:rFonts w:ascii="Times New Roman" w:hAnsi="Times New Roman"/>
          <w:sz w:val="24"/>
          <w:szCs w:val="24"/>
        </w:rPr>
        <w:t xml:space="preserve">мизации работы с группой детей. </w:t>
      </w:r>
    </w:p>
    <w:p w:rsidR="00F66715" w:rsidRDefault="00AF5A0F" w:rsidP="00AF5A0F">
      <w:pPr>
        <w:spacing w:after="0" w:line="240" w:lineRule="auto"/>
        <w:ind w:firstLine="851"/>
        <w:jc w:val="both"/>
        <w:rPr>
          <w:rFonts w:ascii="Times New Roman" w:hAnsi="Times New Roman"/>
          <w:sz w:val="24"/>
          <w:szCs w:val="24"/>
        </w:rPr>
      </w:pPr>
      <w:r>
        <w:rPr>
          <w:rFonts w:ascii="Times New Roman" w:hAnsi="Times New Roman"/>
          <w:sz w:val="24"/>
          <w:szCs w:val="24"/>
        </w:rPr>
        <w:lastRenderedPageBreak/>
        <w:t xml:space="preserve">При </w:t>
      </w:r>
      <w:r w:rsidRPr="00E0663A">
        <w:rPr>
          <w:rFonts w:ascii="Times New Roman" w:hAnsi="Times New Roman"/>
          <w:sz w:val="24"/>
          <w:szCs w:val="24"/>
        </w:rPr>
        <w:t>необходимости</w:t>
      </w:r>
      <w:r>
        <w:rPr>
          <w:rFonts w:ascii="Times New Roman" w:hAnsi="Times New Roman"/>
          <w:sz w:val="24"/>
          <w:szCs w:val="24"/>
        </w:rPr>
        <w:t xml:space="preserve"> </w:t>
      </w:r>
      <w:r w:rsidRPr="00E0663A">
        <w:rPr>
          <w:rFonts w:ascii="Times New Roman" w:hAnsi="Times New Roman"/>
          <w:sz w:val="24"/>
          <w:szCs w:val="24"/>
        </w:rPr>
        <w:t>используется</w:t>
      </w:r>
      <w:r>
        <w:rPr>
          <w:rFonts w:ascii="Times New Roman" w:hAnsi="Times New Roman"/>
          <w:sz w:val="24"/>
          <w:szCs w:val="24"/>
        </w:rPr>
        <w:t xml:space="preserve"> психологическая </w:t>
      </w:r>
      <w:r w:rsidRPr="00E0663A">
        <w:rPr>
          <w:rFonts w:ascii="Times New Roman" w:hAnsi="Times New Roman"/>
          <w:sz w:val="24"/>
          <w:szCs w:val="24"/>
        </w:rPr>
        <w:t>диагностика развития детей (выявление и изучение индивидуально-психологических особенностей детей), которую проводят квалифицированные специалисты (пе</w:t>
      </w:r>
      <w:r>
        <w:rPr>
          <w:rFonts w:ascii="Times New Roman" w:hAnsi="Times New Roman"/>
          <w:sz w:val="24"/>
          <w:szCs w:val="24"/>
        </w:rPr>
        <w:t xml:space="preserve">дагоги-психологи, психологи). </w:t>
      </w:r>
    </w:p>
    <w:p w:rsidR="00AF5A0F" w:rsidRPr="00E0663A"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Участие ребёнка в психологической диагностике допускается только с согласия его родит</w:t>
      </w:r>
      <w:r>
        <w:rPr>
          <w:rFonts w:ascii="Times New Roman" w:hAnsi="Times New Roman"/>
          <w:sz w:val="24"/>
          <w:szCs w:val="24"/>
        </w:rPr>
        <w:t xml:space="preserve">елей (законных представителей). </w:t>
      </w:r>
      <w:r w:rsidRPr="00E0663A">
        <w:rPr>
          <w:rFonts w:ascii="Times New Roman" w:hAnsi="Times New Roman"/>
          <w:sz w:val="24"/>
          <w:szCs w:val="24"/>
        </w:rPr>
        <w:t>Результаты психологической диагностики могут и</w:t>
      </w:r>
      <w:r>
        <w:rPr>
          <w:rFonts w:ascii="Times New Roman" w:hAnsi="Times New Roman"/>
          <w:sz w:val="24"/>
          <w:szCs w:val="24"/>
        </w:rPr>
        <w:t xml:space="preserve">спользоваться для решения задач </w:t>
      </w:r>
      <w:r w:rsidRPr="00E0663A">
        <w:rPr>
          <w:rFonts w:ascii="Times New Roman" w:hAnsi="Times New Roman"/>
          <w:sz w:val="24"/>
          <w:szCs w:val="24"/>
        </w:rPr>
        <w:t>п</w:t>
      </w:r>
      <w:r>
        <w:rPr>
          <w:rFonts w:ascii="Times New Roman" w:hAnsi="Times New Roman"/>
          <w:sz w:val="24"/>
          <w:szCs w:val="24"/>
        </w:rPr>
        <w:t xml:space="preserve">сихологического сопровождения и </w:t>
      </w:r>
      <w:r w:rsidRPr="00E0663A">
        <w:rPr>
          <w:rFonts w:ascii="Times New Roman" w:hAnsi="Times New Roman"/>
          <w:sz w:val="24"/>
          <w:szCs w:val="24"/>
        </w:rPr>
        <w:t>проведения квалифицированно</w:t>
      </w:r>
      <w:r>
        <w:rPr>
          <w:rFonts w:ascii="Times New Roman" w:hAnsi="Times New Roman"/>
          <w:sz w:val="24"/>
          <w:szCs w:val="24"/>
        </w:rPr>
        <w:t>й коррекции развития детей.</w:t>
      </w:r>
    </w:p>
    <w:p w:rsidR="00AF5A0F"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В соответствии с п.3.2.3. Стандарта при реализации программы педагогом может проводиться оценка индивидуального развития детей. Такая оценка производится в рамках педагогической диагностики (оценки индивидуального развития детей дошкольного возраста, связанной с оценк</w:t>
      </w:r>
      <w:r>
        <w:rPr>
          <w:rFonts w:ascii="Times New Roman" w:hAnsi="Times New Roman"/>
          <w:sz w:val="24"/>
          <w:szCs w:val="24"/>
        </w:rPr>
        <w:t xml:space="preserve">ой эффективности педагогических действий и лежащей в основе </w:t>
      </w:r>
      <w:r w:rsidRPr="00E0663A">
        <w:rPr>
          <w:rFonts w:ascii="Times New Roman" w:hAnsi="Times New Roman"/>
          <w:sz w:val="24"/>
          <w:szCs w:val="24"/>
        </w:rPr>
        <w:t>их дальнейшего планирования). Карта освоения программного содержания рабочей программы образовательной области предусматривает планирование образова</w:t>
      </w:r>
      <w:r>
        <w:rPr>
          <w:rFonts w:ascii="Times New Roman" w:hAnsi="Times New Roman"/>
          <w:sz w:val="24"/>
          <w:szCs w:val="24"/>
        </w:rPr>
        <w:t xml:space="preserve">тельных </w:t>
      </w:r>
      <w:r w:rsidRPr="00E0663A">
        <w:rPr>
          <w:rFonts w:ascii="Times New Roman" w:hAnsi="Times New Roman"/>
          <w:sz w:val="24"/>
          <w:szCs w:val="24"/>
        </w:rPr>
        <w:t xml:space="preserve"> задач</w:t>
      </w:r>
      <w:r>
        <w:rPr>
          <w:rFonts w:ascii="Times New Roman" w:hAnsi="Times New Roman"/>
          <w:sz w:val="24"/>
          <w:szCs w:val="24"/>
        </w:rPr>
        <w:t xml:space="preserve"> по итогам педагогической </w:t>
      </w:r>
      <w:r w:rsidRPr="00E0663A">
        <w:rPr>
          <w:rFonts w:ascii="Times New Roman" w:hAnsi="Times New Roman"/>
          <w:sz w:val="24"/>
          <w:szCs w:val="24"/>
        </w:rPr>
        <w:t>диагностики, обеспечивающих построение индивидуальной образовательной траектории дальнейшего развития каждого ребёнка и профессиональной коррекции выяв</w:t>
      </w:r>
      <w:r>
        <w:rPr>
          <w:rFonts w:ascii="Times New Roman" w:hAnsi="Times New Roman"/>
          <w:sz w:val="24"/>
          <w:szCs w:val="24"/>
        </w:rPr>
        <w:t>ленных особенностей развития.</w:t>
      </w:r>
    </w:p>
    <w:p w:rsidR="00AF5A0F" w:rsidRPr="00832ED4" w:rsidRDefault="00F66715" w:rsidP="00AF5A0F">
      <w:pPr>
        <w:spacing w:after="0" w:line="240" w:lineRule="auto"/>
        <w:ind w:firstLine="851"/>
        <w:jc w:val="right"/>
        <w:rPr>
          <w:rFonts w:ascii="Times New Roman" w:hAnsi="Times New Roman"/>
          <w:i/>
        </w:rPr>
      </w:pPr>
      <w:r>
        <w:rPr>
          <w:rFonts w:ascii="Times New Roman" w:hAnsi="Times New Roman"/>
          <w:i/>
        </w:rPr>
        <w:t>Таблица 4</w:t>
      </w:r>
    </w:p>
    <w:tbl>
      <w:tblPr>
        <w:tblStyle w:val="a4"/>
        <w:tblW w:w="15059" w:type="dxa"/>
        <w:tblLayout w:type="fixed"/>
        <w:tblLook w:val="04A0" w:firstRow="1" w:lastRow="0" w:firstColumn="1" w:lastColumn="0" w:noHBand="0" w:noVBand="1"/>
      </w:tblPr>
      <w:tblGrid>
        <w:gridCol w:w="766"/>
        <w:gridCol w:w="1779"/>
        <w:gridCol w:w="573"/>
        <w:gridCol w:w="717"/>
        <w:gridCol w:w="573"/>
        <w:gridCol w:w="573"/>
        <w:gridCol w:w="586"/>
        <w:gridCol w:w="730"/>
        <w:gridCol w:w="731"/>
        <w:gridCol w:w="731"/>
        <w:gridCol w:w="731"/>
        <w:gridCol w:w="731"/>
        <w:gridCol w:w="921"/>
        <w:gridCol w:w="859"/>
        <w:gridCol w:w="717"/>
        <w:gridCol w:w="573"/>
        <w:gridCol w:w="717"/>
        <w:gridCol w:w="600"/>
        <w:gridCol w:w="1451"/>
      </w:tblGrid>
      <w:tr w:rsidR="00AF5A0F" w:rsidTr="00A755BD">
        <w:trPr>
          <w:trHeight w:val="776"/>
        </w:trPr>
        <w:tc>
          <w:tcPr>
            <w:tcW w:w="767" w:type="dxa"/>
          </w:tcPr>
          <w:p w:rsidR="00AF5A0F" w:rsidRDefault="00AF5A0F" w:rsidP="00F66715">
            <w:pPr>
              <w:spacing w:after="0"/>
              <w:rPr>
                <w:rFonts w:ascii="Times New Roman" w:hAnsi="Times New Roman"/>
                <w:sz w:val="24"/>
                <w:szCs w:val="24"/>
              </w:rPr>
            </w:pPr>
            <w:r>
              <w:rPr>
                <w:rFonts w:ascii="Times New Roman" w:hAnsi="Times New Roman"/>
                <w:sz w:val="24"/>
                <w:szCs w:val="24"/>
              </w:rPr>
              <w:t>№ п\п</w:t>
            </w:r>
          </w:p>
        </w:tc>
        <w:tc>
          <w:tcPr>
            <w:tcW w:w="1779" w:type="dxa"/>
          </w:tcPr>
          <w:p w:rsidR="00AF5A0F" w:rsidRDefault="00AF5A0F" w:rsidP="00F66715">
            <w:pPr>
              <w:spacing w:after="0"/>
              <w:rPr>
                <w:rFonts w:ascii="Times New Roman" w:hAnsi="Times New Roman"/>
                <w:sz w:val="24"/>
                <w:szCs w:val="24"/>
              </w:rPr>
            </w:pPr>
            <w:r>
              <w:rPr>
                <w:rFonts w:ascii="Times New Roman" w:hAnsi="Times New Roman"/>
                <w:sz w:val="24"/>
                <w:szCs w:val="24"/>
              </w:rPr>
              <w:t>Области НОД</w:t>
            </w:r>
          </w:p>
        </w:tc>
        <w:tc>
          <w:tcPr>
            <w:tcW w:w="3022" w:type="dxa"/>
            <w:gridSpan w:val="5"/>
          </w:tcPr>
          <w:p w:rsidR="00AF5A0F" w:rsidRDefault="00AF5A0F" w:rsidP="00F66715">
            <w:pPr>
              <w:spacing w:after="0"/>
              <w:rPr>
                <w:rFonts w:ascii="Times New Roman" w:hAnsi="Times New Roman"/>
                <w:sz w:val="24"/>
                <w:szCs w:val="24"/>
              </w:rPr>
            </w:pPr>
            <w:r>
              <w:rPr>
                <w:rFonts w:ascii="Times New Roman" w:hAnsi="Times New Roman"/>
                <w:sz w:val="24"/>
                <w:szCs w:val="24"/>
              </w:rPr>
              <w:t>Познавательное развитие</w:t>
            </w:r>
          </w:p>
        </w:tc>
        <w:tc>
          <w:tcPr>
            <w:tcW w:w="1461" w:type="dxa"/>
            <w:gridSpan w:val="2"/>
          </w:tcPr>
          <w:p w:rsidR="00AF5A0F" w:rsidRDefault="00AF5A0F" w:rsidP="00F66715">
            <w:pPr>
              <w:spacing w:after="0"/>
              <w:rPr>
                <w:rFonts w:ascii="Times New Roman" w:hAnsi="Times New Roman"/>
                <w:sz w:val="24"/>
                <w:szCs w:val="24"/>
              </w:rPr>
            </w:pPr>
            <w:r>
              <w:rPr>
                <w:rFonts w:ascii="Times New Roman" w:hAnsi="Times New Roman"/>
                <w:sz w:val="24"/>
                <w:szCs w:val="24"/>
              </w:rPr>
              <w:t>Речевое развитие</w:t>
            </w:r>
          </w:p>
        </w:tc>
        <w:tc>
          <w:tcPr>
            <w:tcW w:w="3113" w:type="dxa"/>
            <w:gridSpan w:val="4"/>
          </w:tcPr>
          <w:p w:rsidR="00AF5A0F" w:rsidRDefault="00AF5A0F" w:rsidP="00F66715">
            <w:pPr>
              <w:spacing w:after="0"/>
              <w:rPr>
                <w:rFonts w:ascii="Times New Roman" w:hAnsi="Times New Roman"/>
                <w:sz w:val="24"/>
                <w:szCs w:val="24"/>
              </w:rPr>
            </w:pPr>
            <w:r>
              <w:rPr>
                <w:rFonts w:ascii="Times New Roman" w:hAnsi="Times New Roman"/>
                <w:sz w:val="24"/>
                <w:szCs w:val="24"/>
              </w:rPr>
              <w:t>Социально-коммуникативное развитие</w:t>
            </w:r>
          </w:p>
        </w:tc>
        <w:tc>
          <w:tcPr>
            <w:tcW w:w="3466" w:type="dxa"/>
            <w:gridSpan w:val="5"/>
          </w:tcPr>
          <w:p w:rsidR="00AF5A0F" w:rsidRDefault="00AF5A0F" w:rsidP="00F66715">
            <w:pPr>
              <w:spacing w:after="0"/>
              <w:rPr>
                <w:rFonts w:ascii="Times New Roman" w:hAnsi="Times New Roman"/>
                <w:sz w:val="24"/>
                <w:szCs w:val="24"/>
              </w:rPr>
            </w:pPr>
            <w:r>
              <w:rPr>
                <w:rFonts w:ascii="Times New Roman" w:hAnsi="Times New Roman"/>
                <w:sz w:val="24"/>
                <w:szCs w:val="24"/>
              </w:rPr>
              <w:t>Художественно-эстетическое развитие</w:t>
            </w:r>
          </w:p>
        </w:tc>
        <w:tc>
          <w:tcPr>
            <w:tcW w:w="1451" w:type="dxa"/>
          </w:tcPr>
          <w:p w:rsidR="00AF5A0F" w:rsidRDefault="00AF5A0F" w:rsidP="00F66715">
            <w:pPr>
              <w:spacing w:after="0"/>
              <w:rPr>
                <w:rFonts w:ascii="Times New Roman" w:hAnsi="Times New Roman"/>
                <w:sz w:val="24"/>
                <w:szCs w:val="24"/>
              </w:rPr>
            </w:pPr>
            <w:r>
              <w:rPr>
                <w:rFonts w:ascii="Times New Roman" w:hAnsi="Times New Roman"/>
                <w:sz w:val="24"/>
                <w:szCs w:val="24"/>
              </w:rPr>
              <w:t>Физическое развитие</w:t>
            </w:r>
          </w:p>
        </w:tc>
      </w:tr>
      <w:tr w:rsidR="00A755BD" w:rsidTr="00A755BD">
        <w:trPr>
          <w:cantSplit/>
          <w:trHeight w:val="2528"/>
        </w:trPr>
        <w:tc>
          <w:tcPr>
            <w:tcW w:w="767" w:type="dxa"/>
            <w:textDirection w:val="btLr"/>
          </w:tcPr>
          <w:p w:rsidR="00AF5A0F" w:rsidRDefault="00AF5A0F" w:rsidP="00F66715">
            <w:pPr>
              <w:spacing w:after="0"/>
              <w:ind w:left="113" w:right="113"/>
              <w:rPr>
                <w:rFonts w:ascii="Times New Roman" w:hAnsi="Times New Roman"/>
                <w:sz w:val="24"/>
                <w:szCs w:val="24"/>
              </w:rPr>
            </w:pPr>
          </w:p>
        </w:tc>
        <w:tc>
          <w:tcPr>
            <w:tcW w:w="1779" w:type="dxa"/>
          </w:tcPr>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r>
              <w:rPr>
                <w:rFonts w:ascii="Times New Roman" w:hAnsi="Times New Roman"/>
                <w:sz w:val="24"/>
                <w:szCs w:val="24"/>
              </w:rPr>
              <w:t>Ф.И. ребенка</w:t>
            </w:r>
          </w:p>
        </w:tc>
        <w:tc>
          <w:tcPr>
            <w:tcW w:w="57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ОПР</w:t>
            </w:r>
          </w:p>
        </w:tc>
        <w:tc>
          <w:tcPr>
            <w:tcW w:w="717"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 xml:space="preserve">Конструирование </w:t>
            </w:r>
          </w:p>
        </w:tc>
        <w:tc>
          <w:tcPr>
            <w:tcW w:w="57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РЭМП</w:t>
            </w:r>
          </w:p>
        </w:tc>
        <w:tc>
          <w:tcPr>
            <w:tcW w:w="57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РЭЛМ</w:t>
            </w:r>
          </w:p>
        </w:tc>
        <w:tc>
          <w:tcPr>
            <w:tcW w:w="585"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РЭП</w:t>
            </w:r>
          </w:p>
        </w:tc>
        <w:tc>
          <w:tcPr>
            <w:tcW w:w="730"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Грамота</w:t>
            </w:r>
          </w:p>
        </w:tc>
        <w:tc>
          <w:tcPr>
            <w:tcW w:w="731"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ОХЛ и РР</w:t>
            </w:r>
          </w:p>
        </w:tc>
        <w:tc>
          <w:tcPr>
            <w:tcW w:w="731"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Выразительное движение</w:t>
            </w:r>
          </w:p>
        </w:tc>
        <w:tc>
          <w:tcPr>
            <w:tcW w:w="731"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Режиссерская игра</w:t>
            </w:r>
          </w:p>
        </w:tc>
        <w:tc>
          <w:tcPr>
            <w:tcW w:w="731"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Игра с правилами</w:t>
            </w:r>
          </w:p>
        </w:tc>
        <w:tc>
          <w:tcPr>
            <w:tcW w:w="921"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Сюжетно-ролевая игра</w:t>
            </w:r>
          </w:p>
        </w:tc>
        <w:tc>
          <w:tcPr>
            <w:tcW w:w="859"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Рисование</w:t>
            </w:r>
          </w:p>
        </w:tc>
        <w:tc>
          <w:tcPr>
            <w:tcW w:w="717"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Лепка</w:t>
            </w:r>
          </w:p>
        </w:tc>
        <w:tc>
          <w:tcPr>
            <w:tcW w:w="57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Аппликация</w:t>
            </w:r>
          </w:p>
        </w:tc>
        <w:tc>
          <w:tcPr>
            <w:tcW w:w="717"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Художественное-конструирование</w:t>
            </w:r>
          </w:p>
        </w:tc>
        <w:tc>
          <w:tcPr>
            <w:tcW w:w="599"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Музыка</w:t>
            </w:r>
          </w:p>
        </w:tc>
        <w:tc>
          <w:tcPr>
            <w:tcW w:w="1451"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Физическая культура</w:t>
            </w:r>
          </w:p>
        </w:tc>
      </w:tr>
      <w:tr w:rsidR="00A755BD" w:rsidTr="00A755BD">
        <w:trPr>
          <w:trHeight w:val="369"/>
        </w:trPr>
        <w:tc>
          <w:tcPr>
            <w:tcW w:w="767" w:type="dxa"/>
            <w:vMerge w:val="restart"/>
          </w:tcPr>
          <w:p w:rsidR="00AF5A0F" w:rsidRDefault="00AF5A0F" w:rsidP="00F66715">
            <w:pPr>
              <w:spacing w:after="0"/>
              <w:rPr>
                <w:rFonts w:ascii="Times New Roman" w:hAnsi="Times New Roman"/>
                <w:sz w:val="24"/>
                <w:szCs w:val="24"/>
              </w:rPr>
            </w:pPr>
            <w:r>
              <w:rPr>
                <w:rFonts w:ascii="Times New Roman" w:hAnsi="Times New Roman"/>
                <w:sz w:val="24"/>
                <w:szCs w:val="24"/>
              </w:rPr>
              <w:t>1</w:t>
            </w:r>
          </w:p>
        </w:tc>
        <w:tc>
          <w:tcPr>
            <w:tcW w:w="1779" w:type="dxa"/>
          </w:tcPr>
          <w:p w:rsidR="00AF5A0F" w:rsidRDefault="00AF5A0F" w:rsidP="00F66715">
            <w:pPr>
              <w:spacing w:after="0"/>
              <w:rPr>
                <w:rFonts w:ascii="Times New Roman" w:hAnsi="Times New Roman"/>
                <w:sz w:val="24"/>
                <w:szCs w:val="24"/>
              </w:rPr>
            </w:pPr>
          </w:p>
        </w:tc>
        <w:tc>
          <w:tcPr>
            <w:tcW w:w="573" w:type="dxa"/>
          </w:tcPr>
          <w:p w:rsidR="00AF5A0F" w:rsidRDefault="00AF5A0F" w:rsidP="00F66715">
            <w:pPr>
              <w:spacing w:after="0"/>
              <w:rPr>
                <w:rFonts w:ascii="Times New Roman" w:hAnsi="Times New Roman"/>
                <w:sz w:val="24"/>
                <w:szCs w:val="24"/>
              </w:rPr>
            </w:pPr>
          </w:p>
        </w:tc>
        <w:tc>
          <w:tcPr>
            <w:tcW w:w="717" w:type="dxa"/>
          </w:tcPr>
          <w:p w:rsidR="00AF5A0F" w:rsidRDefault="00AF5A0F" w:rsidP="00F66715">
            <w:pPr>
              <w:spacing w:after="0"/>
              <w:rPr>
                <w:rFonts w:ascii="Times New Roman" w:hAnsi="Times New Roman"/>
                <w:sz w:val="24"/>
                <w:szCs w:val="24"/>
              </w:rPr>
            </w:pPr>
          </w:p>
        </w:tc>
        <w:tc>
          <w:tcPr>
            <w:tcW w:w="573" w:type="dxa"/>
          </w:tcPr>
          <w:p w:rsidR="00AF5A0F" w:rsidRDefault="00AF5A0F" w:rsidP="00F66715">
            <w:pPr>
              <w:spacing w:after="0"/>
              <w:rPr>
                <w:rFonts w:ascii="Times New Roman" w:hAnsi="Times New Roman"/>
                <w:sz w:val="24"/>
                <w:szCs w:val="24"/>
              </w:rPr>
            </w:pPr>
          </w:p>
        </w:tc>
        <w:tc>
          <w:tcPr>
            <w:tcW w:w="573" w:type="dxa"/>
          </w:tcPr>
          <w:p w:rsidR="00AF5A0F" w:rsidRDefault="00AF5A0F" w:rsidP="00F66715">
            <w:pPr>
              <w:spacing w:after="0"/>
              <w:rPr>
                <w:rFonts w:ascii="Times New Roman" w:hAnsi="Times New Roman"/>
                <w:sz w:val="24"/>
                <w:szCs w:val="24"/>
              </w:rPr>
            </w:pPr>
          </w:p>
        </w:tc>
        <w:tc>
          <w:tcPr>
            <w:tcW w:w="585" w:type="dxa"/>
          </w:tcPr>
          <w:p w:rsidR="00AF5A0F" w:rsidRDefault="00AF5A0F" w:rsidP="00F66715">
            <w:pPr>
              <w:spacing w:after="0"/>
              <w:rPr>
                <w:rFonts w:ascii="Times New Roman" w:hAnsi="Times New Roman"/>
                <w:sz w:val="24"/>
                <w:szCs w:val="24"/>
              </w:rPr>
            </w:pPr>
          </w:p>
        </w:tc>
        <w:tc>
          <w:tcPr>
            <w:tcW w:w="730" w:type="dxa"/>
          </w:tcPr>
          <w:p w:rsidR="00AF5A0F" w:rsidRDefault="00AF5A0F" w:rsidP="00F66715">
            <w:pPr>
              <w:spacing w:after="0"/>
              <w:rPr>
                <w:rFonts w:ascii="Times New Roman" w:hAnsi="Times New Roman"/>
                <w:sz w:val="24"/>
                <w:szCs w:val="24"/>
              </w:rPr>
            </w:pPr>
          </w:p>
        </w:tc>
        <w:tc>
          <w:tcPr>
            <w:tcW w:w="731" w:type="dxa"/>
          </w:tcPr>
          <w:p w:rsidR="00AF5A0F" w:rsidRDefault="00AF5A0F" w:rsidP="00F66715">
            <w:pPr>
              <w:spacing w:after="0"/>
              <w:rPr>
                <w:rFonts w:ascii="Times New Roman" w:hAnsi="Times New Roman"/>
                <w:sz w:val="24"/>
                <w:szCs w:val="24"/>
              </w:rPr>
            </w:pPr>
          </w:p>
        </w:tc>
        <w:tc>
          <w:tcPr>
            <w:tcW w:w="731" w:type="dxa"/>
          </w:tcPr>
          <w:p w:rsidR="00AF5A0F" w:rsidRDefault="00AF5A0F" w:rsidP="00F66715">
            <w:pPr>
              <w:spacing w:after="0"/>
              <w:rPr>
                <w:rFonts w:ascii="Times New Roman" w:hAnsi="Times New Roman"/>
                <w:sz w:val="24"/>
                <w:szCs w:val="24"/>
              </w:rPr>
            </w:pPr>
          </w:p>
        </w:tc>
        <w:tc>
          <w:tcPr>
            <w:tcW w:w="731" w:type="dxa"/>
          </w:tcPr>
          <w:p w:rsidR="00AF5A0F" w:rsidRDefault="00AF5A0F" w:rsidP="00F66715">
            <w:pPr>
              <w:spacing w:after="0"/>
              <w:rPr>
                <w:rFonts w:ascii="Times New Roman" w:hAnsi="Times New Roman"/>
                <w:sz w:val="24"/>
                <w:szCs w:val="24"/>
              </w:rPr>
            </w:pPr>
          </w:p>
        </w:tc>
        <w:tc>
          <w:tcPr>
            <w:tcW w:w="731" w:type="dxa"/>
          </w:tcPr>
          <w:p w:rsidR="00AF5A0F" w:rsidRDefault="00AF5A0F" w:rsidP="00F66715">
            <w:pPr>
              <w:spacing w:after="0"/>
              <w:rPr>
                <w:rFonts w:ascii="Times New Roman" w:hAnsi="Times New Roman"/>
                <w:sz w:val="24"/>
                <w:szCs w:val="24"/>
              </w:rPr>
            </w:pPr>
          </w:p>
        </w:tc>
        <w:tc>
          <w:tcPr>
            <w:tcW w:w="921" w:type="dxa"/>
          </w:tcPr>
          <w:p w:rsidR="00AF5A0F" w:rsidRDefault="00AF5A0F" w:rsidP="00F66715">
            <w:pPr>
              <w:spacing w:after="0"/>
              <w:rPr>
                <w:rFonts w:ascii="Times New Roman" w:hAnsi="Times New Roman"/>
                <w:sz w:val="24"/>
                <w:szCs w:val="24"/>
              </w:rPr>
            </w:pPr>
          </w:p>
        </w:tc>
        <w:tc>
          <w:tcPr>
            <w:tcW w:w="859" w:type="dxa"/>
          </w:tcPr>
          <w:p w:rsidR="00AF5A0F" w:rsidRDefault="00AF5A0F" w:rsidP="00F66715">
            <w:pPr>
              <w:spacing w:after="0"/>
              <w:rPr>
                <w:rFonts w:ascii="Times New Roman" w:hAnsi="Times New Roman"/>
                <w:sz w:val="24"/>
                <w:szCs w:val="24"/>
              </w:rPr>
            </w:pPr>
          </w:p>
        </w:tc>
        <w:tc>
          <w:tcPr>
            <w:tcW w:w="717" w:type="dxa"/>
          </w:tcPr>
          <w:p w:rsidR="00AF5A0F" w:rsidRDefault="00AF5A0F" w:rsidP="00F66715">
            <w:pPr>
              <w:spacing w:after="0"/>
              <w:rPr>
                <w:rFonts w:ascii="Times New Roman" w:hAnsi="Times New Roman"/>
                <w:sz w:val="24"/>
                <w:szCs w:val="24"/>
              </w:rPr>
            </w:pPr>
          </w:p>
        </w:tc>
        <w:tc>
          <w:tcPr>
            <w:tcW w:w="573" w:type="dxa"/>
          </w:tcPr>
          <w:p w:rsidR="00AF5A0F" w:rsidRDefault="00AF5A0F" w:rsidP="00F66715">
            <w:pPr>
              <w:spacing w:after="0"/>
              <w:rPr>
                <w:rFonts w:ascii="Times New Roman" w:hAnsi="Times New Roman"/>
                <w:sz w:val="24"/>
                <w:szCs w:val="24"/>
              </w:rPr>
            </w:pPr>
          </w:p>
        </w:tc>
        <w:tc>
          <w:tcPr>
            <w:tcW w:w="717" w:type="dxa"/>
          </w:tcPr>
          <w:p w:rsidR="00AF5A0F" w:rsidRDefault="00AF5A0F" w:rsidP="00F66715">
            <w:pPr>
              <w:spacing w:after="0"/>
              <w:rPr>
                <w:rFonts w:ascii="Times New Roman" w:hAnsi="Times New Roman"/>
                <w:sz w:val="24"/>
                <w:szCs w:val="24"/>
              </w:rPr>
            </w:pPr>
          </w:p>
        </w:tc>
        <w:tc>
          <w:tcPr>
            <w:tcW w:w="599" w:type="dxa"/>
          </w:tcPr>
          <w:p w:rsidR="00AF5A0F" w:rsidRDefault="00AF5A0F" w:rsidP="00F66715">
            <w:pPr>
              <w:spacing w:after="0"/>
              <w:rPr>
                <w:rFonts w:ascii="Times New Roman" w:hAnsi="Times New Roman"/>
                <w:sz w:val="24"/>
                <w:szCs w:val="24"/>
              </w:rPr>
            </w:pPr>
          </w:p>
        </w:tc>
        <w:tc>
          <w:tcPr>
            <w:tcW w:w="1451" w:type="dxa"/>
          </w:tcPr>
          <w:p w:rsidR="00AF5A0F" w:rsidRDefault="00AF5A0F" w:rsidP="00F66715">
            <w:pPr>
              <w:spacing w:after="0"/>
              <w:rPr>
                <w:rFonts w:ascii="Times New Roman" w:hAnsi="Times New Roman"/>
                <w:sz w:val="24"/>
                <w:szCs w:val="24"/>
              </w:rPr>
            </w:pPr>
          </w:p>
        </w:tc>
      </w:tr>
      <w:tr w:rsidR="00AF5A0F" w:rsidTr="00A755BD">
        <w:trPr>
          <w:trHeight w:val="177"/>
        </w:trPr>
        <w:tc>
          <w:tcPr>
            <w:tcW w:w="767" w:type="dxa"/>
            <w:vMerge/>
          </w:tcPr>
          <w:p w:rsidR="00AF5A0F" w:rsidRDefault="00AF5A0F" w:rsidP="00F66715">
            <w:pPr>
              <w:spacing w:after="0"/>
              <w:rPr>
                <w:rFonts w:ascii="Times New Roman" w:hAnsi="Times New Roman"/>
                <w:sz w:val="24"/>
                <w:szCs w:val="24"/>
              </w:rPr>
            </w:pPr>
          </w:p>
        </w:tc>
        <w:tc>
          <w:tcPr>
            <w:tcW w:w="1779" w:type="dxa"/>
          </w:tcPr>
          <w:p w:rsidR="00AF5A0F" w:rsidRDefault="00AF5A0F" w:rsidP="00F66715">
            <w:pPr>
              <w:spacing w:after="0"/>
              <w:rPr>
                <w:rFonts w:ascii="Times New Roman" w:hAnsi="Times New Roman"/>
                <w:sz w:val="24"/>
                <w:szCs w:val="24"/>
              </w:rPr>
            </w:pPr>
            <w:r>
              <w:rPr>
                <w:rFonts w:ascii="Times New Roman" w:hAnsi="Times New Roman"/>
                <w:sz w:val="24"/>
                <w:szCs w:val="24"/>
              </w:rPr>
              <w:t>Общая сумма</w:t>
            </w:r>
          </w:p>
        </w:tc>
        <w:tc>
          <w:tcPr>
            <w:tcW w:w="3022"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61" w:type="dxa"/>
            <w:gridSpan w:val="2"/>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113" w:type="dxa"/>
            <w:gridSpan w:val="4"/>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466"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51" w:type="dxa"/>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r>
      <w:tr w:rsidR="00A755BD" w:rsidTr="00A755BD">
        <w:trPr>
          <w:trHeight w:val="387"/>
        </w:trPr>
        <w:tc>
          <w:tcPr>
            <w:tcW w:w="767" w:type="dxa"/>
            <w:vMerge w:val="restart"/>
          </w:tcPr>
          <w:p w:rsidR="00AF5A0F" w:rsidRDefault="00AF5A0F" w:rsidP="00F66715">
            <w:pPr>
              <w:spacing w:after="0"/>
              <w:rPr>
                <w:rFonts w:ascii="Times New Roman" w:hAnsi="Times New Roman"/>
                <w:sz w:val="24"/>
                <w:szCs w:val="24"/>
              </w:rPr>
            </w:pPr>
            <w:r>
              <w:rPr>
                <w:rFonts w:ascii="Times New Roman" w:hAnsi="Times New Roman"/>
                <w:sz w:val="24"/>
                <w:szCs w:val="24"/>
              </w:rPr>
              <w:t>2</w:t>
            </w:r>
          </w:p>
        </w:tc>
        <w:tc>
          <w:tcPr>
            <w:tcW w:w="1779" w:type="dxa"/>
          </w:tcPr>
          <w:p w:rsidR="00AF5A0F" w:rsidRDefault="00AF5A0F" w:rsidP="00F66715">
            <w:pPr>
              <w:spacing w:after="0"/>
              <w:rPr>
                <w:rFonts w:ascii="Times New Roman" w:hAnsi="Times New Roman"/>
                <w:sz w:val="24"/>
                <w:szCs w:val="24"/>
              </w:rPr>
            </w:pPr>
          </w:p>
        </w:tc>
        <w:tc>
          <w:tcPr>
            <w:tcW w:w="573" w:type="dxa"/>
          </w:tcPr>
          <w:p w:rsidR="00AF5A0F" w:rsidRDefault="00AF5A0F" w:rsidP="00F66715">
            <w:pPr>
              <w:spacing w:after="0"/>
              <w:rPr>
                <w:rFonts w:ascii="Times New Roman" w:hAnsi="Times New Roman"/>
                <w:sz w:val="24"/>
                <w:szCs w:val="24"/>
              </w:rPr>
            </w:pPr>
          </w:p>
        </w:tc>
        <w:tc>
          <w:tcPr>
            <w:tcW w:w="717" w:type="dxa"/>
          </w:tcPr>
          <w:p w:rsidR="00AF5A0F" w:rsidRDefault="00AF5A0F" w:rsidP="00F66715">
            <w:pPr>
              <w:spacing w:after="0"/>
              <w:rPr>
                <w:rFonts w:ascii="Times New Roman" w:hAnsi="Times New Roman"/>
                <w:sz w:val="24"/>
                <w:szCs w:val="24"/>
              </w:rPr>
            </w:pPr>
          </w:p>
        </w:tc>
        <w:tc>
          <w:tcPr>
            <w:tcW w:w="573" w:type="dxa"/>
          </w:tcPr>
          <w:p w:rsidR="00AF5A0F" w:rsidRDefault="00AF5A0F" w:rsidP="00F66715">
            <w:pPr>
              <w:spacing w:after="0"/>
              <w:rPr>
                <w:rFonts w:ascii="Times New Roman" w:hAnsi="Times New Roman"/>
                <w:sz w:val="24"/>
                <w:szCs w:val="24"/>
              </w:rPr>
            </w:pPr>
          </w:p>
        </w:tc>
        <w:tc>
          <w:tcPr>
            <w:tcW w:w="573" w:type="dxa"/>
          </w:tcPr>
          <w:p w:rsidR="00AF5A0F" w:rsidRDefault="00AF5A0F" w:rsidP="00F66715">
            <w:pPr>
              <w:spacing w:after="0"/>
              <w:rPr>
                <w:rFonts w:ascii="Times New Roman" w:hAnsi="Times New Roman"/>
                <w:sz w:val="24"/>
                <w:szCs w:val="24"/>
              </w:rPr>
            </w:pPr>
          </w:p>
        </w:tc>
        <w:tc>
          <w:tcPr>
            <w:tcW w:w="585" w:type="dxa"/>
          </w:tcPr>
          <w:p w:rsidR="00AF5A0F" w:rsidRDefault="00AF5A0F" w:rsidP="00F66715">
            <w:pPr>
              <w:spacing w:after="0"/>
              <w:rPr>
                <w:rFonts w:ascii="Times New Roman" w:hAnsi="Times New Roman"/>
                <w:sz w:val="24"/>
                <w:szCs w:val="24"/>
              </w:rPr>
            </w:pPr>
          </w:p>
        </w:tc>
        <w:tc>
          <w:tcPr>
            <w:tcW w:w="730" w:type="dxa"/>
          </w:tcPr>
          <w:p w:rsidR="00AF5A0F" w:rsidRDefault="00AF5A0F" w:rsidP="00F66715">
            <w:pPr>
              <w:spacing w:after="0"/>
              <w:rPr>
                <w:rFonts w:ascii="Times New Roman" w:hAnsi="Times New Roman"/>
                <w:sz w:val="24"/>
                <w:szCs w:val="24"/>
              </w:rPr>
            </w:pPr>
          </w:p>
        </w:tc>
        <w:tc>
          <w:tcPr>
            <w:tcW w:w="731" w:type="dxa"/>
          </w:tcPr>
          <w:p w:rsidR="00AF5A0F" w:rsidRDefault="00AF5A0F" w:rsidP="00F66715">
            <w:pPr>
              <w:spacing w:after="0"/>
              <w:rPr>
                <w:rFonts w:ascii="Times New Roman" w:hAnsi="Times New Roman"/>
                <w:sz w:val="24"/>
                <w:szCs w:val="24"/>
              </w:rPr>
            </w:pPr>
          </w:p>
        </w:tc>
        <w:tc>
          <w:tcPr>
            <w:tcW w:w="731" w:type="dxa"/>
          </w:tcPr>
          <w:p w:rsidR="00AF5A0F" w:rsidRDefault="00AF5A0F" w:rsidP="00F66715">
            <w:pPr>
              <w:spacing w:after="0"/>
              <w:rPr>
                <w:rFonts w:ascii="Times New Roman" w:hAnsi="Times New Roman"/>
                <w:sz w:val="24"/>
                <w:szCs w:val="24"/>
              </w:rPr>
            </w:pPr>
          </w:p>
        </w:tc>
        <w:tc>
          <w:tcPr>
            <w:tcW w:w="731" w:type="dxa"/>
          </w:tcPr>
          <w:p w:rsidR="00AF5A0F" w:rsidRDefault="00AF5A0F" w:rsidP="00F66715">
            <w:pPr>
              <w:spacing w:after="0"/>
              <w:rPr>
                <w:rFonts w:ascii="Times New Roman" w:hAnsi="Times New Roman"/>
                <w:sz w:val="24"/>
                <w:szCs w:val="24"/>
              </w:rPr>
            </w:pPr>
          </w:p>
        </w:tc>
        <w:tc>
          <w:tcPr>
            <w:tcW w:w="731" w:type="dxa"/>
          </w:tcPr>
          <w:p w:rsidR="00AF5A0F" w:rsidRDefault="00AF5A0F" w:rsidP="00F66715">
            <w:pPr>
              <w:spacing w:after="0"/>
              <w:rPr>
                <w:rFonts w:ascii="Times New Roman" w:hAnsi="Times New Roman"/>
                <w:sz w:val="24"/>
                <w:szCs w:val="24"/>
              </w:rPr>
            </w:pPr>
          </w:p>
        </w:tc>
        <w:tc>
          <w:tcPr>
            <w:tcW w:w="921" w:type="dxa"/>
          </w:tcPr>
          <w:p w:rsidR="00AF5A0F" w:rsidRDefault="00AF5A0F" w:rsidP="00F66715">
            <w:pPr>
              <w:spacing w:after="0"/>
              <w:rPr>
                <w:rFonts w:ascii="Times New Roman" w:hAnsi="Times New Roman"/>
                <w:sz w:val="24"/>
                <w:szCs w:val="24"/>
              </w:rPr>
            </w:pPr>
          </w:p>
        </w:tc>
        <w:tc>
          <w:tcPr>
            <w:tcW w:w="859" w:type="dxa"/>
          </w:tcPr>
          <w:p w:rsidR="00AF5A0F" w:rsidRDefault="00AF5A0F" w:rsidP="00F66715">
            <w:pPr>
              <w:spacing w:after="0"/>
              <w:rPr>
                <w:rFonts w:ascii="Times New Roman" w:hAnsi="Times New Roman"/>
                <w:sz w:val="24"/>
                <w:szCs w:val="24"/>
              </w:rPr>
            </w:pPr>
          </w:p>
        </w:tc>
        <w:tc>
          <w:tcPr>
            <w:tcW w:w="717" w:type="dxa"/>
          </w:tcPr>
          <w:p w:rsidR="00AF5A0F" w:rsidRDefault="00AF5A0F" w:rsidP="00F66715">
            <w:pPr>
              <w:spacing w:after="0"/>
              <w:rPr>
                <w:rFonts w:ascii="Times New Roman" w:hAnsi="Times New Roman"/>
                <w:sz w:val="24"/>
                <w:szCs w:val="24"/>
              </w:rPr>
            </w:pPr>
          </w:p>
        </w:tc>
        <w:tc>
          <w:tcPr>
            <w:tcW w:w="573" w:type="dxa"/>
          </w:tcPr>
          <w:p w:rsidR="00AF5A0F" w:rsidRDefault="00AF5A0F" w:rsidP="00F66715">
            <w:pPr>
              <w:spacing w:after="0"/>
              <w:rPr>
                <w:rFonts w:ascii="Times New Roman" w:hAnsi="Times New Roman"/>
                <w:sz w:val="24"/>
                <w:szCs w:val="24"/>
              </w:rPr>
            </w:pPr>
          </w:p>
        </w:tc>
        <w:tc>
          <w:tcPr>
            <w:tcW w:w="717" w:type="dxa"/>
          </w:tcPr>
          <w:p w:rsidR="00AF5A0F" w:rsidRDefault="00AF5A0F" w:rsidP="00F66715">
            <w:pPr>
              <w:spacing w:after="0"/>
              <w:rPr>
                <w:rFonts w:ascii="Times New Roman" w:hAnsi="Times New Roman"/>
                <w:sz w:val="24"/>
                <w:szCs w:val="24"/>
              </w:rPr>
            </w:pPr>
          </w:p>
        </w:tc>
        <w:tc>
          <w:tcPr>
            <w:tcW w:w="599" w:type="dxa"/>
          </w:tcPr>
          <w:p w:rsidR="00AF5A0F" w:rsidRDefault="00AF5A0F" w:rsidP="00F66715">
            <w:pPr>
              <w:spacing w:after="0"/>
              <w:rPr>
                <w:rFonts w:ascii="Times New Roman" w:hAnsi="Times New Roman"/>
                <w:sz w:val="24"/>
                <w:szCs w:val="24"/>
              </w:rPr>
            </w:pPr>
          </w:p>
        </w:tc>
        <w:tc>
          <w:tcPr>
            <w:tcW w:w="1451" w:type="dxa"/>
          </w:tcPr>
          <w:p w:rsidR="00AF5A0F" w:rsidRDefault="00AF5A0F" w:rsidP="00F66715">
            <w:pPr>
              <w:spacing w:after="0"/>
              <w:rPr>
                <w:rFonts w:ascii="Times New Roman" w:hAnsi="Times New Roman"/>
                <w:sz w:val="24"/>
                <w:szCs w:val="24"/>
              </w:rPr>
            </w:pPr>
          </w:p>
        </w:tc>
      </w:tr>
      <w:tr w:rsidR="00AF5A0F" w:rsidTr="00A755BD">
        <w:trPr>
          <w:trHeight w:val="177"/>
        </w:trPr>
        <w:tc>
          <w:tcPr>
            <w:tcW w:w="767" w:type="dxa"/>
            <w:vMerge/>
          </w:tcPr>
          <w:p w:rsidR="00AF5A0F" w:rsidRDefault="00AF5A0F" w:rsidP="00F66715">
            <w:pPr>
              <w:spacing w:after="0"/>
              <w:rPr>
                <w:rFonts w:ascii="Times New Roman" w:hAnsi="Times New Roman"/>
                <w:sz w:val="24"/>
                <w:szCs w:val="24"/>
              </w:rPr>
            </w:pPr>
          </w:p>
        </w:tc>
        <w:tc>
          <w:tcPr>
            <w:tcW w:w="1779" w:type="dxa"/>
          </w:tcPr>
          <w:p w:rsidR="00AF5A0F" w:rsidRDefault="00AF5A0F" w:rsidP="00F66715">
            <w:pPr>
              <w:spacing w:after="0"/>
              <w:rPr>
                <w:rFonts w:ascii="Times New Roman" w:hAnsi="Times New Roman"/>
                <w:sz w:val="24"/>
                <w:szCs w:val="24"/>
              </w:rPr>
            </w:pPr>
          </w:p>
        </w:tc>
        <w:tc>
          <w:tcPr>
            <w:tcW w:w="3022" w:type="dxa"/>
            <w:gridSpan w:val="5"/>
          </w:tcPr>
          <w:p w:rsidR="00AF5A0F" w:rsidRDefault="00AF5A0F" w:rsidP="00F66715">
            <w:pPr>
              <w:spacing w:after="0"/>
              <w:rPr>
                <w:rFonts w:ascii="Times New Roman" w:hAnsi="Times New Roman"/>
                <w:sz w:val="24"/>
                <w:szCs w:val="24"/>
              </w:rPr>
            </w:pPr>
          </w:p>
        </w:tc>
        <w:tc>
          <w:tcPr>
            <w:tcW w:w="1461" w:type="dxa"/>
            <w:gridSpan w:val="2"/>
          </w:tcPr>
          <w:p w:rsidR="00AF5A0F" w:rsidRDefault="00AF5A0F" w:rsidP="00F66715">
            <w:pPr>
              <w:spacing w:after="0"/>
              <w:rPr>
                <w:rFonts w:ascii="Times New Roman" w:hAnsi="Times New Roman"/>
                <w:sz w:val="24"/>
                <w:szCs w:val="24"/>
              </w:rPr>
            </w:pPr>
          </w:p>
        </w:tc>
        <w:tc>
          <w:tcPr>
            <w:tcW w:w="3113" w:type="dxa"/>
            <w:gridSpan w:val="4"/>
          </w:tcPr>
          <w:p w:rsidR="00AF5A0F" w:rsidRDefault="00AF5A0F" w:rsidP="00F66715">
            <w:pPr>
              <w:spacing w:after="0"/>
              <w:rPr>
                <w:rFonts w:ascii="Times New Roman" w:hAnsi="Times New Roman"/>
                <w:sz w:val="24"/>
                <w:szCs w:val="24"/>
              </w:rPr>
            </w:pPr>
          </w:p>
        </w:tc>
        <w:tc>
          <w:tcPr>
            <w:tcW w:w="3466" w:type="dxa"/>
            <w:gridSpan w:val="5"/>
          </w:tcPr>
          <w:p w:rsidR="00AF5A0F" w:rsidRDefault="00AF5A0F" w:rsidP="00F66715">
            <w:pPr>
              <w:spacing w:after="0"/>
              <w:rPr>
                <w:rFonts w:ascii="Times New Roman" w:hAnsi="Times New Roman"/>
                <w:sz w:val="24"/>
                <w:szCs w:val="24"/>
              </w:rPr>
            </w:pPr>
          </w:p>
        </w:tc>
        <w:tc>
          <w:tcPr>
            <w:tcW w:w="1451" w:type="dxa"/>
          </w:tcPr>
          <w:p w:rsidR="00AF5A0F" w:rsidRDefault="00AF5A0F" w:rsidP="00F66715">
            <w:pPr>
              <w:spacing w:after="0"/>
              <w:rPr>
                <w:rFonts w:ascii="Times New Roman" w:hAnsi="Times New Roman"/>
                <w:sz w:val="24"/>
                <w:szCs w:val="24"/>
              </w:rPr>
            </w:pPr>
          </w:p>
        </w:tc>
      </w:tr>
      <w:tr w:rsidR="00AF5A0F" w:rsidTr="00A755BD">
        <w:trPr>
          <w:trHeight w:val="387"/>
        </w:trPr>
        <w:tc>
          <w:tcPr>
            <w:tcW w:w="2546" w:type="dxa"/>
            <w:gridSpan w:val="2"/>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Итого</w:t>
            </w:r>
          </w:p>
        </w:tc>
        <w:tc>
          <w:tcPr>
            <w:tcW w:w="3022"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61" w:type="dxa"/>
            <w:gridSpan w:val="2"/>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113" w:type="dxa"/>
            <w:gridSpan w:val="4"/>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466"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51" w:type="dxa"/>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r>
    </w:tbl>
    <w:p w:rsidR="00F30EE5" w:rsidRPr="00E33116" w:rsidRDefault="00E33116" w:rsidP="00EC46EE">
      <w:pPr>
        <w:pStyle w:val="a3"/>
        <w:shd w:val="clear" w:color="auto" w:fill="FFFFFF"/>
        <w:spacing w:before="0" w:beforeAutospacing="0" w:after="0" w:afterAutospacing="0"/>
        <w:jc w:val="both"/>
        <w:textAlignment w:val="baseline"/>
      </w:pPr>
      <w:r>
        <w:rPr>
          <w:rFonts w:eastAsia="Calibri"/>
          <w:bCs/>
          <w:i/>
          <w:sz w:val="20"/>
          <w:szCs w:val="20"/>
          <w:lang w:eastAsia="en-US"/>
        </w:rPr>
        <w:t xml:space="preserve"> </w:t>
      </w:r>
    </w:p>
    <w:p w:rsidR="00E33116" w:rsidRPr="00E33116" w:rsidRDefault="00960EC1" w:rsidP="0079484F">
      <w:pPr>
        <w:pStyle w:val="a5"/>
        <w:numPr>
          <w:ilvl w:val="1"/>
          <w:numId w:val="6"/>
        </w:numPr>
        <w:spacing w:after="0" w:line="240" w:lineRule="auto"/>
        <w:jc w:val="both"/>
        <w:rPr>
          <w:rFonts w:ascii="Times New Roman" w:hAnsi="Times New Roman"/>
          <w:b/>
          <w:kern w:val="20"/>
          <w:sz w:val="24"/>
          <w:szCs w:val="24"/>
        </w:rPr>
      </w:pPr>
      <w:r w:rsidRPr="00E33116">
        <w:rPr>
          <w:rFonts w:ascii="Times New Roman" w:hAnsi="Times New Roman"/>
          <w:b/>
          <w:sz w:val="24"/>
          <w:szCs w:val="24"/>
        </w:rPr>
        <w:t xml:space="preserve"> </w:t>
      </w:r>
      <w:r w:rsidR="00E33116" w:rsidRPr="00E33116">
        <w:rPr>
          <w:rFonts w:ascii="Times New Roman" w:hAnsi="Times New Roman"/>
          <w:b/>
          <w:kern w:val="20"/>
          <w:sz w:val="24"/>
          <w:szCs w:val="24"/>
        </w:rPr>
        <w:t>Календарно-тематический план</w:t>
      </w:r>
    </w:p>
    <w:p w:rsidR="00E33116" w:rsidRPr="00E33116" w:rsidRDefault="00E33116" w:rsidP="00E33116">
      <w:pPr>
        <w:spacing w:after="0" w:line="240" w:lineRule="auto"/>
        <w:ind w:firstLine="567"/>
        <w:jc w:val="both"/>
        <w:rPr>
          <w:rFonts w:ascii="Times New Roman" w:hAnsi="Times New Roman"/>
          <w:kern w:val="20"/>
          <w:sz w:val="24"/>
          <w:szCs w:val="24"/>
          <w:lang w:eastAsia="ru-RU"/>
        </w:rPr>
      </w:pPr>
      <w:r w:rsidRPr="00E33116">
        <w:rPr>
          <w:rFonts w:ascii="Times New Roman" w:hAnsi="Times New Roman"/>
          <w:kern w:val="20"/>
          <w:sz w:val="24"/>
          <w:szCs w:val="24"/>
          <w:lang w:eastAsia="ru-RU"/>
        </w:rPr>
        <w:lastRenderedPageBreak/>
        <w:t xml:space="preserve">Комплексно–тематический принцип образовательного процесса определяется Научной концепцией дошкольного образования (под ред. В. И. </w:t>
      </w:r>
      <w:proofErr w:type="spellStart"/>
      <w:r w:rsidRPr="00E33116">
        <w:rPr>
          <w:rFonts w:ascii="Times New Roman" w:hAnsi="Times New Roman"/>
          <w:kern w:val="20"/>
          <w:sz w:val="24"/>
          <w:szCs w:val="24"/>
          <w:lang w:eastAsia="ru-RU"/>
        </w:rPr>
        <w:t>Слободчикова</w:t>
      </w:r>
      <w:proofErr w:type="spellEnd"/>
      <w:r w:rsidRPr="00E33116">
        <w:rPr>
          <w:rFonts w:ascii="Times New Roman" w:hAnsi="Times New Roman"/>
          <w:kern w:val="20"/>
          <w:sz w:val="24"/>
          <w:szCs w:val="24"/>
          <w:lang w:eastAsia="ru-RU"/>
        </w:rPr>
        <w:t xml:space="preserve">, 2005 год) как основополагающий принцип для структурирования содержания образования дошкольников. Авторы поясняют, что «…тема как сообщаемое знание о какой-либо сфере деятельности, представлено в эмоционально-образной, а не абстрактно-логической форме». Темы придают системность и </w:t>
      </w:r>
      <w:proofErr w:type="spellStart"/>
      <w:r w:rsidRPr="00E33116">
        <w:rPr>
          <w:rFonts w:ascii="Times New Roman" w:hAnsi="Times New Roman"/>
          <w:kern w:val="20"/>
          <w:sz w:val="24"/>
          <w:szCs w:val="24"/>
          <w:lang w:eastAsia="ru-RU"/>
        </w:rPr>
        <w:t>культуросообразность</w:t>
      </w:r>
      <w:proofErr w:type="spellEnd"/>
      <w:r w:rsidRPr="00E33116">
        <w:rPr>
          <w:rFonts w:ascii="Times New Roman" w:hAnsi="Times New Roman"/>
          <w:kern w:val="20"/>
          <w:sz w:val="24"/>
          <w:szCs w:val="24"/>
          <w:lang w:eastAsia="ru-RU"/>
        </w:rPr>
        <w:t xml:space="preserve"> образовательному процессу. Реализация темы в комплексе разных видов деятельности (в игре, рисовании, конструировании и др.) призывает взрослого к более свободной позиции – позиции партнера, а не учителя. </w:t>
      </w:r>
    </w:p>
    <w:p w:rsidR="00E33116" w:rsidRPr="00E33116" w:rsidRDefault="00E33116" w:rsidP="00E33116">
      <w:pPr>
        <w:spacing w:after="0" w:line="240" w:lineRule="auto"/>
        <w:ind w:firstLine="567"/>
        <w:jc w:val="both"/>
        <w:rPr>
          <w:rFonts w:ascii="Times New Roman" w:hAnsi="Times New Roman"/>
          <w:kern w:val="20"/>
          <w:sz w:val="24"/>
          <w:szCs w:val="24"/>
          <w:lang w:eastAsia="ru-RU"/>
        </w:rPr>
      </w:pPr>
      <w:r w:rsidRPr="00E33116">
        <w:rPr>
          <w:rFonts w:ascii="Times New Roman" w:hAnsi="Times New Roman"/>
          <w:kern w:val="20"/>
          <w:sz w:val="24"/>
          <w:szCs w:val="24"/>
          <w:lang w:eastAsia="ru-RU"/>
        </w:rPr>
        <w:t>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Набор тем определяет воспитатель и это придает систематичность всему образовательному процессу. Модель предъявляет довольно высокие требования к общей культуре и творческому и педагогическому потенциалу воспитателя, так как отбор тем является сложным процессом.</w:t>
      </w:r>
    </w:p>
    <w:p w:rsidR="00E33116" w:rsidRPr="00E33116" w:rsidRDefault="00E33116" w:rsidP="00E33116">
      <w:pPr>
        <w:autoSpaceDE w:val="0"/>
        <w:autoSpaceDN w:val="0"/>
        <w:adjustRightInd w:val="0"/>
        <w:spacing w:after="0" w:line="240" w:lineRule="auto"/>
        <w:rPr>
          <w:rFonts w:ascii="Times New Roman" w:hAnsi="Times New Roman"/>
          <w:sz w:val="24"/>
          <w:szCs w:val="24"/>
          <w:lang w:eastAsia="ru-RU"/>
        </w:rPr>
      </w:pPr>
      <w:r w:rsidRPr="00E33116">
        <w:rPr>
          <w:rFonts w:ascii="Times New Roman" w:hAnsi="Times New Roman"/>
          <w:sz w:val="24"/>
          <w:szCs w:val="24"/>
          <w:lang w:eastAsia="ru-RU"/>
        </w:rPr>
        <w:t>План предполагает осуществление 38-и  примерных тем. Реализация одной темы осуществляется примерно в недельный срок. Во всех возрастных группах предлагаются одни и те же темы в одинаковые сроки. Программное содержание темы разрабатывается с учетом возрастных возможностей детей освоения одной и той же темы каждый год, что позволяет одновременно закреплять и усложнять образовательное содержание.</w:t>
      </w:r>
    </w:p>
    <w:p w:rsidR="00E33116" w:rsidRPr="00E33116" w:rsidRDefault="00E33116" w:rsidP="00E33116">
      <w:pPr>
        <w:tabs>
          <w:tab w:val="left" w:pos="1260"/>
        </w:tabs>
        <w:spacing w:after="0" w:line="240" w:lineRule="auto"/>
        <w:ind w:firstLine="720"/>
        <w:jc w:val="both"/>
        <w:rPr>
          <w:rFonts w:ascii="Times New Roman" w:hAnsi="Times New Roman"/>
          <w:b/>
          <w:i/>
          <w:sz w:val="24"/>
          <w:szCs w:val="24"/>
        </w:rPr>
      </w:pPr>
      <w:r w:rsidRPr="00E33116">
        <w:rPr>
          <w:rFonts w:ascii="Times New Roman" w:hAnsi="Times New Roman"/>
          <w:b/>
          <w:sz w:val="24"/>
          <w:szCs w:val="24"/>
        </w:rPr>
        <w:t>Календарь тематических недель (праздников, событий, проектов и т.д.)</w:t>
      </w:r>
    </w:p>
    <w:p w:rsidR="00E33116" w:rsidRPr="00E33116" w:rsidRDefault="001F6CF5" w:rsidP="00E33116">
      <w:pPr>
        <w:tabs>
          <w:tab w:val="left" w:pos="1260"/>
        </w:tabs>
        <w:spacing w:after="0" w:line="240" w:lineRule="auto"/>
        <w:ind w:firstLine="720"/>
        <w:jc w:val="right"/>
        <w:rPr>
          <w:rFonts w:ascii="Times New Roman" w:hAnsi="Times New Roman"/>
          <w:sz w:val="24"/>
          <w:szCs w:val="24"/>
        </w:rPr>
      </w:pPr>
      <w:r>
        <w:rPr>
          <w:rFonts w:ascii="Times New Roman" w:hAnsi="Times New Roman"/>
          <w:i/>
          <w:sz w:val="24"/>
          <w:szCs w:val="24"/>
        </w:rPr>
        <w:t>Таблица 5</w:t>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51"/>
        <w:gridCol w:w="2475"/>
        <w:gridCol w:w="7339"/>
      </w:tblGrid>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Месяц</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Неделя </w:t>
            </w:r>
          </w:p>
        </w:tc>
        <w:tc>
          <w:tcPr>
            <w:tcW w:w="2475" w:type="dxa"/>
            <w:shd w:val="clear" w:color="auto" w:fill="auto"/>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Тема месяца</w:t>
            </w:r>
          </w:p>
        </w:tc>
        <w:tc>
          <w:tcPr>
            <w:tcW w:w="7339" w:type="dxa"/>
            <w:shd w:val="clear" w:color="auto" w:fill="auto"/>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Тема недели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Сентябрь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03.09-07.09</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Осень</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10.09-14.09</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 Краски осени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17.09.-21.09</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 Урожай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24.09.-28.09</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 Животный мир осенью</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Октябрь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01.10.-05.10</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Наша</w:t>
            </w:r>
          </w:p>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история</w:t>
            </w:r>
          </w:p>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79484F">
            <w:pPr>
              <w:numPr>
                <w:ilvl w:val="0"/>
                <w:numId w:val="2"/>
              </w:numPr>
              <w:spacing w:after="0" w:line="240" w:lineRule="auto"/>
              <w:ind w:left="317" w:hanging="284"/>
              <w:contextualSpacing/>
              <w:jc w:val="both"/>
              <w:rPr>
                <w:rFonts w:ascii="Times New Roman" w:hAnsi="Times New Roman"/>
              </w:rPr>
            </w:pPr>
            <w:r w:rsidRPr="00E33116">
              <w:rPr>
                <w:rFonts w:ascii="Times New Roman" w:hAnsi="Times New Roman"/>
              </w:rPr>
              <w:t>Я-человек</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08.10-12.10</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79484F">
            <w:pPr>
              <w:numPr>
                <w:ilvl w:val="0"/>
                <w:numId w:val="2"/>
              </w:numPr>
              <w:spacing w:after="0" w:line="240" w:lineRule="auto"/>
              <w:ind w:left="317" w:hanging="284"/>
              <w:contextualSpacing/>
              <w:jc w:val="both"/>
              <w:rPr>
                <w:rFonts w:ascii="Times New Roman" w:hAnsi="Times New Roman"/>
              </w:rPr>
            </w:pPr>
            <w:r w:rsidRPr="00E33116">
              <w:rPr>
                <w:rFonts w:ascii="Times New Roman" w:hAnsi="Times New Roman"/>
              </w:rPr>
              <w:t>Моя семья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15.10-19.10</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79484F">
            <w:pPr>
              <w:numPr>
                <w:ilvl w:val="0"/>
                <w:numId w:val="2"/>
              </w:numPr>
              <w:spacing w:after="0" w:line="240" w:lineRule="auto"/>
              <w:ind w:left="317" w:hanging="284"/>
              <w:contextualSpacing/>
              <w:jc w:val="both"/>
              <w:rPr>
                <w:rFonts w:ascii="Times New Roman" w:hAnsi="Times New Roman"/>
              </w:rPr>
            </w:pPr>
            <w:r w:rsidRPr="00E33116">
              <w:rPr>
                <w:rFonts w:ascii="Times New Roman" w:hAnsi="Times New Roman"/>
              </w:rPr>
              <w:t>Наш детский сад</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22.10-26.10</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79484F">
            <w:pPr>
              <w:numPr>
                <w:ilvl w:val="0"/>
                <w:numId w:val="2"/>
              </w:numPr>
              <w:spacing w:after="0" w:line="240" w:lineRule="auto"/>
              <w:ind w:left="317" w:hanging="284"/>
              <w:contextualSpacing/>
              <w:jc w:val="both"/>
              <w:rPr>
                <w:rFonts w:ascii="Times New Roman" w:hAnsi="Times New Roman"/>
              </w:rPr>
            </w:pPr>
            <w:r w:rsidRPr="00E33116">
              <w:rPr>
                <w:rFonts w:ascii="Times New Roman" w:hAnsi="Times New Roman"/>
              </w:rPr>
              <w:t>Наш город</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Ноябрь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29.10-02.11.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79484F">
            <w:pPr>
              <w:numPr>
                <w:ilvl w:val="0"/>
                <w:numId w:val="2"/>
              </w:numPr>
              <w:spacing w:after="0" w:line="240" w:lineRule="auto"/>
              <w:ind w:left="317" w:hanging="284"/>
              <w:contextualSpacing/>
              <w:jc w:val="both"/>
              <w:rPr>
                <w:rFonts w:ascii="Times New Roman" w:hAnsi="Times New Roman"/>
              </w:rPr>
            </w:pPr>
            <w:r w:rsidRPr="00E33116">
              <w:rPr>
                <w:rFonts w:ascii="Times New Roman" w:hAnsi="Times New Roman"/>
              </w:rPr>
              <w:t>Наш край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05.11-09.11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6. Наша страна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12.11-16.11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7. Народная культура и традиции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19.11-23.11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8. В гостях у сказки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26.11-30.11</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9. В гостях у сказки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Декабрь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03.12-07.12</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Зима</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1.«Животный мир зимой»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10.12-14.12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 «Здравствуй, Зимушка-зима»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17.12-21.12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 xml:space="preserve">3. Новогодний калейдоскоп </w:t>
            </w:r>
          </w:p>
        </w:tc>
      </w:tr>
      <w:tr w:rsidR="00E33116" w:rsidRPr="00E33116" w:rsidTr="00FC7209">
        <w:trPr>
          <w:trHeight w:val="269"/>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24.12-29.12</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 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lastRenderedPageBreak/>
              <w:t xml:space="preserve">Январь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30.12-08.01</w:t>
            </w:r>
          </w:p>
        </w:tc>
        <w:tc>
          <w:tcPr>
            <w:tcW w:w="2475" w:type="dxa"/>
            <w:vMerge w:val="restart"/>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Транспорт</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 xml:space="preserve">РОЖДЕСТВЕНСКИЕ КАНИКУЛЫ </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09.01.-11.01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1.Водный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14.01.-18.01</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2.Воздушный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21.01-25.01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3.Наземный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28.01-01.02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 Азбука безопасности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Февраль</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04.02-08.02</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Профессии</w:t>
            </w:r>
          </w:p>
        </w:tc>
        <w:tc>
          <w:tcPr>
            <w:tcW w:w="7339" w:type="dxa"/>
            <w:shd w:val="clear" w:color="auto" w:fill="auto"/>
            <w:hideMark/>
          </w:tcPr>
          <w:p w:rsidR="00E33116" w:rsidRPr="00E33116" w:rsidRDefault="00E33116" w:rsidP="0079484F">
            <w:pPr>
              <w:numPr>
                <w:ilvl w:val="0"/>
                <w:numId w:val="3"/>
              </w:numPr>
              <w:spacing w:after="0" w:line="240" w:lineRule="auto"/>
              <w:ind w:left="318" w:hanging="318"/>
              <w:contextualSpacing/>
              <w:jc w:val="both"/>
              <w:rPr>
                <w:rFonts w:ascii="Times New Roman" w:hAnsi="Times New Roman"/>
              </w:rPr>
            </w:pPr>
            <w:r w:rsidRPr="00E33116">
              <w:rPr>
                <w:rFonts w:ascii="Times New Roman" w:hAnsi="Times New Roman"/>
              </w:rPr>
              <w:t>Образование</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11.02-15.02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79484F">
            <w:pPr>
              <w:numPr>
                <w:ilvl w:val="0"/>
                <w:numId w:val="3"/>
              </w:numPr>
              <w:spacing w:after="0" w:line="240" w:lineRule="auto"/>
              <w:ind w:left="318" w:hanging="318"/>
              <w:contextualSpacing/>
              <w:jc w:val="both"/>
              <w:rPr>
                <w:rFonts w:ascii="Times New Roman" w:hAnsi="Times New Roman"/>
              </w:rPr>
            </w:pPr>
            <w:r w:rsidRPr="00E33116">
              <w:rPr>
                <w:rFonts w:ascii="Times New Roman" w:hAnsi="Times New Roman"/>
              </w:rPr>
              <w:t xml:space="preserve">Торговля </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18.02-22.02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79484F">
            <w:pPr>
              <w:numPr>
                <w:ilvl w:val="0"/>
                <w:numId w:val="3"/>
              </w:numPr>
              <w:spacing w:after="0" w:line="240" w:lineRule="auto"/>
              <w:ind w:left="318" w:hanging="318"/>
              <w:contextualSpacing/>
              <w:jc w:val="both"/>
              <w:rPr>
                <w:rFonts w:ascii="Times New Roman" w:hAnsi="Times New Roman"/>
              </w:rPr>
            </w:pPr>
            <w:r w:rsidRPr="00E33116">
              <w:rPr>
                <w:rFonts w:ascii="Times New Roman" w:hAnsi="Times New Roman"/>
              </w:rPr>
              <w:t>«Наши защитники»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25.02-01.03</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79484F">
            <w:pPr>
              <w:numPr>
                <w:ilvl w:val="0"/>
                <w:numId w:val="3"/>
              </w:numPr>
              <w:spacing w:after="0" w:line="240" w:lineRule="auto"/>
              <w:ind w:left="318" w:hanging="318"/>
              <w:contextualSpacing/>
              <w:jc w:val="both"/>
              <w:rPr>
                <w:rFonts w:ascii="Times New Roman" w:hAnsi="Times New Roman"/>
              </w:rPr>
            </w:pPr>
            <w:r w:rsidRPr="00E33116">
              <w:rPr>
                <w:rFonts w:ascii="Times New Roman" w:hAnsi="Times New Roman"/>
              </w:rPr>
              <w:t xml:space="preserve">Медицина </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Март</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04.03-07.03</w:t>
            </w:r>
          </w:p>
        </w:tc>
        <w:tc>
          <w:tcPr>
            <w:tcW w:w="2475" w:type="dxa"/>
            <w:vMerge w:val="restart"/>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Мой дом</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1.Мамин день</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11.03-15.03</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 Посуда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18.03-22.03</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3.Бытовая техника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25.03-29.03</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4.Мебель</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Апрель</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01.04-05.04</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Весна</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1.Весна шагает по планете</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08.04-12.04</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2.Мир природы весной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15.04-19.04</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3.Встречаем птиц</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22.04-30.05</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4.Труд людей в природе</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01.05-05.05</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ПРАЗДНИК ВЕСНЫ И ТРУДА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Май</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06.05-08.05</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1.День победы</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13.05-17.05</w:t>
            </w:r>
          </w:p>
        </w:tc>
        <w:tc>
          <w:tcPr>
            <w:tcW w:w="2475" w:type="dxa"/>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20.05-24.05</w:t>
            </w:r>
          </w:p>
        </w:tc>
        <w:tc>
          <w:tcPr>
            <w:tcW w:w="2475" w:type="dxa"/>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27.05-31.05.</w:t>
            </w:r>
          </w:p>
        </w:tc>
        <w:tc>
          <w:tcPr>
            <w:tcW w:w="2475" w:type="dxa"/>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4.До свидания, детский сад! Здравствуй, Лето!</w:t>
            </w:r>
          </w:p>
        </w:tc>
      </w:tr>
    </w:tbl>
    <w:p w:rsidR="00E33116" w:rsidRDefault="00E33116" w:rsidP="00E33116">
      <w:pPr>
        <w:pStyle w:val="a5"/>
        <w:tabs>
          <w:tab w:val="left" w:pos="1134"/>
        </w:tabs>
        <w:spacing w:after="0" w:line="240" w:lineRule="auto"/>
        <w:ind w:left="360"/>
        <w:jc w:val="both"/>
        <w:rPr>
          <w:rFonts w:ascii="Times New Roman" w:hAnsi="Times New Roman"/>
          <w:b/>
          <w:sz w:val="24"/>
          <w:szCs w:val="24"/>
        </w:rPr>
      </w:pPr>
    </w:p>
    <w:p w:rsidR="00960EC1" w:rsidRPr="00960EC1" w:rsidRDefault="00960EC1" w:rsidP="0079484F">
      <w:pPr>
        <w:pStyle w:val="a5"/>
        <w:numPr>
          <w:ilvl w:val="1"/>
          <w:numId w:val="6"/>
        </w:numPr>
        <w:tabs>
          <w:tab w:val="left" w:pos="1134"/>
        </w:tabs>
        <w:spacing w:after="0" w:line="240" w:lineRule="auto"/>
        <w:jc w:val="both"/>
        <w:rPr>
          <w:rFonts w:ascii="Times New Roman" w:hAnsi="Times New Roman"/>
          <w:b/>
          <w:sz w:val="24"/>
          <w:szCs w:val="24"/>
        </w:rPr>
      </w:pPr>
      <w:r w:rsidRPr="00960EC1">
        <w:rPr>
          <w:rFonts w:ascii="Times New Roman" w:hAnsi="Times New Roman"/>
          <w:b/>
          <w:sz w:val="24"/>
          <w:szCs w:val="24"/>
        </w:rPr>
        <w:t>Учебный план</w:t>
      </w:r>
      <w:r w:rsidR="00E54C4B">
        <w:rPr>
          <w:rFonts w:ascii="Times New Roman" w:hAnsi="Times New Roman"/>
          <w:b/>
          <w:sz w:val="24"/>
          <w:szCs w:val="24"/>
        </w:rPr>
        <w:t xml:space="preserve"> </w:t>
      </w:r>
    </w:p>
    <w:p w:rsidR="00F30EE5" w:rsidRPr="00960EC1" w:rsidRDefault="00F30EE5" w:rsidP="00960EC1">
      <w:pPr>
        <w:pStyle w:val="a5"/>
        <w:tabs>
          <w:tab w:val="left" w:pos="1134"/>
        </w:tabs>
        <w:spacing w:after="0" w:line="240" w:lineRule="auto"/>
        <w:ind w:left="360"/>
        <w:jc w:val="both"/>
        <w:rPr>
          <w:rFonts w:ascii="Times New Roman" w:hAnsi="Times New Roman"/>
          <w:sz w:val="24"/>
          <w:szCs w:val="24"/>
        </w:rPr>
      </w:pPr>
      <w:r w:rsidRPr="00960EC1">
        <w:rPr>
          <w:rFonts w:ascii="Times New Roman" w:hAnsi="Times New Roman"/>
          <w:sz w:val="24"/>
          <w:szCs w:val="24"/>
        </w:rPr>
        <w:t>Структура образовательного процесса включает следующие компоненты:</w:t>
      </w:r>
    </w:p>
    <w:p w:rsidR="00960EC1" w:rsidRDefault="004217E4" w:rsidP="00960EC1">
      <w:pPr>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непрерывная</w:t>
      </w:r>
      <w:r w:rsidR="00F30EE5" w:rsidRPr="00EC46EE">
        <w:rPr>
          <w:rFonts w:ascii="Times New Roman" w:hAnsi="Times New Roman"/>
          <w:bCs/>
          <w:sz w:val="24"/>
          <w:szCs w:val="24"/>
        </w:rPr>
        <w:t xml:space="preserve"> образовательная деятельность </w:t>
      </w:r>
      <w:r w:rsidR="00F30EE5" w:rsidRPr="00EC46EE">
        <w:rPr>
          <w:rFonts w:ascii="Times New Roman" w:hAnsi="Times New Roman"/>
          <w:bCs/>
          <w:i/>
          <w:sz w:val="24"/>
          <w:szCs w:val="24"/>
        </w:rPr>
        <w:t>(исполь</w:t>
      </w:r>
      <w:r>
        <w:rPr>
          <w:rFonts w:ascii="Times New Roman" w:hAnsi="Times New Roman"/>
          <w:bCs/>
          <w:i/>
          <w:sz w:val="24"/>
          <w:szCs w:val="24"/>
        </w:rPr>
        <w:t>зование термина «непрерывная</w:t>
      </w:r>
      <w:r w:rsidR="00F30EE5" w:rsidRPr="00EC46EE">
        <w:rPr>
          <w:rFonts w:ascii="Times New Roman" w:hAnsi="Times New Roman"/>
          <w:bCs/>
          <w:i/>
          <w:sz w:val="24"/>
          <w:szCs w:val="24"/>
        </w:rPr>
        <w:t xml:space="preserve"> образовательная деятельность» обусловлено формулировками </w:t>
      </w:r>
      <w:r w:rsidR="00F30EE5" w:rsidRPr="00EC46EE">
        <w:rPr>
          <w:rFonts w:ascii="Times New Roman" w:hAnsi="Times New Roman"/>
          <w:i/>
          <w:sz w:val="24"/>
          <w:szCs w:val="24"/>
        </w:rPr>
        <w:t>СанПиН)</w:t>
      </w:r>
      <w:r w:rsidR="00F30EE5" w:rsidRPr="00EC46EE">
        <w:rPr>
          <w:rFonts w:ascii="Times New Roman" w:hAnsi="Times New Roman"/>
          <w:bCs/>
          <w:sz w:val="24"/>
          <w:szCs w:val="24"/>
        </w:rPr>
        <w:t>;</w:t>
      </w:r>
    </w:p>
    <w:p w:rsidR="00F80961" w:rsidRPr="00F80961" w:rsidRDefault="001F6CF5" w:rsidP="00F80961">
      <w:pPr>
        <w:tabs>
          <w:tab w:val="left" w:pos="1134"/>
        </w:tabs>
        <w:spacing w:after="0" w:line="240" w:lineRule="auto"/>
        <w:ind w:firstLine="709"/>
        <w:jc w:val="right"/>
        <w:rPr>
          <w:rFonts w:ascii="Times New Roman" w:hAnsi="Times New Roman"/>
          <w:bCs/>
          <w:i/>
          <w:sz w:val="24"/>
          <w:szCs w:val="24"/>
        </w:rPr>
      </w:pPr>
      <w:r>
        <w:rPr>
          <w:rFonts w:ascii="Times New Roman" w:hAnsi="Times New Roman"/>
          <w:bCs/>
          <w:i/>
          <w:sz w:val="24"/>
          <w:szCs w:val="24"/>
        </w:rPr>
        <w:t>Таблица 6</w:t>
      </w:r>
    </w:p>
    <w:tbl>
      <w:tblPr>
        <w:tblW w:w="14601" w:type="dxa"/>
        <w:tblInd w:w="10" w:type="dxa"/>
        <w:tblLayout w:type="fixed"/>
        <w:tblCellMar>
          <w:left w:w="0" w:type="dxa"/>
          <w:right w:w="0" w:type="dxa"/>
        </w:tblCellMar>
        <w:tblLook w:val="0000" w:firstRow="0" w:lastRow="0" w:firstColumn="0" w:lastColumn="0" w:noHBand="0" w:noVBand="0"/>
      </w:tblPr>
      <w:tblGrid>
        <w:gridCol w:w="356"/>
        <w:gridCol w:w="5312"/>
        <w:gridCol w:w="1982"/>
        <w:gridCol w:w="1843"/>
        <w:gridCol w:w="732"/>
        <w:gridCol w:w="1114"/>
        <w:gridCol w:w="302"/>
        <w:gridCol w:w="974"/>
        <w:gridCol w:w="143"/>
        <w:gridCol w:w="161"/>
        <w:gridCol w:w="1682"/>
      </w:tblGrid>
      <w:tr w:rsidR="00E54C4B" w:rsidRPr="00E54C4B" w:rsidTr="00F31116">
        <w:trPr>
          <w:trHeight w:val="760"/>
        </w:trPr>
        <w:tc>
          <w:tcPr>
            <w:tcW w:w="356" w:type="dxa"/>
            <w:vMerge w:val="restart"/>
            <w:tcBorders>
              <w:top w:val="single" w:sz="8" w:space="0" w:color="auto"/>
              <w:left w:val="single" w:sz="8" w:space="0" w:color="auto"/>
              <w:bottom w:val="nil"/>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5312" w:type="dxa"/>
            <w:vMerge w:val="restart"/>
            <w:tcBorders>
              <w:top w:val="single" w:sz="8" w:space="0" w:color="auto"/>
              <w:left w:val="nil"/>
              <w:bottom w:val="nil"/>
              <w:right w:val="single" w:sz="8" w:space="0" w:color="auto"/>
            </w:tcBorders>
          </w:tcPr>
          <w:p w:rsidR="00E54C4B" w:rsidRPr="00E54C4B" w:rsidRDefault="00E54C4B" w:rsidP="00E54C4B">
            <w:pPr>
              <w:widowControl w:val="0"/>
              <w:autoSpaceDE w:val="0"/>
              <w:autoSpaceDN w:val="0"/>
              <w:adjustRightInd w:val="0"/>
              <w:spacing w:after="0" w:line="296" w:lineRule="exact"/>
              <w:jc w:val="center"/>
              <w:rPr>
                <w:rFonts w:ascii="Times New Roman" w:eastAsia="Times New Roman" w:hAnsi="Times New Roman"/>
                <w:sz w:val="16"/>
                <w:szCs w:val="16"/>
                <w:lang w:eastAsia="ru-RU"/>
              </w:rPr>
            </w:pPr>
            <w:r w:rsidRPr="00E54C4B">
              <w:rPr>
                <w:rFonts w:ascii="Times New Roman" w:eastAsia="Times New Roman" w:hAnsi="Times New Roman"/>
                <w:b/>
                <w:iCs/>
                <w:sz w:val="16"/>
                <w:szCs w:val="16"/>
                <w:lang w:eastAsia="ru-RU"/>
              </w:rPr>
              <w:t>РЕАЛИЗАЦИЯ ОБРАЗОВАТЕЛЬНЫХ ОБЛАСТЕЙ</w:t>
            </w:r>
          </w:p>
        </w:tc>
        <w:tc>
          <w:tcPr>
            <w:tcW w:w="1982" w:type="dxa"/>
            <w:tcBorders>
              <w:top w:val="single" w:sz="8" w:space="0" w:color="auto"/>
              <w:left w:val="nil"/>
              <w:bottom w:val="single" w:sz="4" w:space="0" w:color="auto"/>
              <w:right w:val="single" w:sz="8" w:space="0" w:color="auto"/>
            </w:tcBorders>
          </w:tcPr>
          <w:p w:rsidR="00E54C4B" w:rsidRPr="00E54C4B" w:rsidRDefault="00E54C4B" w:rsidP="004217E4">
            <w:pPr>
              <w:widowControl w:val="0"/>
              <w:autoSpaceDE w:val="0"/>
              <w:autoSpaceDN w:val="0"/>
              <w:adjustRightInd w:val="0"/>
              <w:spacing w:after="0" w:line="296" w:lineRule="exact"/>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ГРУППА</w:t>
            </w:r>
            <w:r w:rsidR="004217E4">
              <w:rPr>
                <w:rFonts w:ascii="Times New Roman" w:eastAsia="Times New Roman" w:hAnsi="Times New Roman"/>
                <w:b/>
                <w:sz w:val="16"/>
                <w:szCs w:val="16"/>
                <w:lang w:eastAsia="ru-RU"/>
              </w:rPr>
              <w:t xml:space="preserve"> РАННЕГО ВОЗРАСТА</w:t>
            </w:r>
          </w:p>
        </w:tc>
        <w:tc>
          <w:tcPr>
            <w:tcW w:w="1843" w:type="dxa"/>
            <w:tcBorders>
              <w:top w:val="single" w:sz="8" w:space="0" w:color="auto"/>
              <w:left w:val="single" w:sz="8" w:space="0" w:color="auto"/>
              <w:bottom w:val="single" w:sz="4" w:space="0" w:color="auto"/>
              <w:right w:val="single" w:sz="8" w:space="0" w:color="auto"/>
            </w:tcBorders>
          </w:tcPr>
          <w:p w:rsidR="00E54C4B" w:rsidRPr="00E54C4B" w:rsidRDefault="00E54C4B" w:rsidP="004217E4">
            <w:pPr>
              <w:widowControl w:val="0"/>
              <w:autoSpaceDE w:val="0"/>
              <w:autoSpaceDN w:val="0"/>
              <w:adjustRightInd w:val="0"/>
              <w:spacing w:after="0" w:line="296" w:lineRule="exact"/>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МЛАДШАЯ ГРУППА</w:t>
            </w:r>
          </w:p>
        </w:tc>
        <w:tc>
          <w:tcPr>
            <w:tcW w:w="1846" w:type="dxa"/>
            <w:gridSpan w:val="2"/>
            <w:tcBorders>
              <w:top w:val="single" w:sz="8"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96" w:lineRule="exact"/>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СРЕДНЯЯ ГРУППА</w:t>
            </w:r>
          </w:p>
        </w:tc>
        <w:tc>
          <w:tcPr>
            <w:tcW w:w="1276" w:type="dxa"/>
            <w:gridSpan w:val="2"/>
            <w:tcBorders>
              <w:top w:val="single" w:sz="8" w:space="0" w:color="auto"/>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СТАРШАЯ ГРУППА</w:t>
            </w:r>
          </w:p>
        </w:tc>
        <w:tc>
          <w:tcPr>
            <w:tcW w:w="1986" w:type="dxa"/>
            <w:gridSpan w:val="3"/>
            <w:tcBorders>
              <w:top w:val="single" w:sz="8"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ПОДГОТОВИТЕЛЬНАЯ К ШКОЛЕ ГРУППА</w:t>
            </w:r>
          </w:p>
        </w:tc>
      </w:tr>
      <w:tr w:rsidR="00E54C4B" w:rsidRPr="00E54C4B" w:rsidTr="00F31116">
        <w:trPr>
          <w:trHeight w:val="70"/>
        </w:trPr>
        <w:tc>
          <w:tcPr>
            <w:tcW w:w="356" w:type="dxa"/>
            <w:vMerge/>
            <w:tcBorders>
              <w:left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312" w:type="dxa"/>
            <w:vMerge/>
            <w:tcBorders>
              <w:left w:val="nil"/>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98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2-3 года</w:t>
            </w:r>
          </w:p>
        </w:tc>
        <w:tc>
          <w:tcPr>
            <w:tcW w:w="1843"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3-4 года</w:t>
            </w:r>
          </w:p>
        </w:tc>
        <w:tc>
          <w:tcPr>
            <w:tcW w:w="1846" w:type="dxa"/>
            <w:gridSpan w:val="2"/>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4-5 лет</w:t>
            </w:r>
          </w:p>
        </w:tc>
        <w:tc>
          <w:tcPr>
            <w:tcW w:w="1276" w:type="dxa"/>
            <w:gridSpan w:val="2"/>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5-6 лет</w:t>
            </w:r>
          </w:p>
        </w:tc>
        <w:tc>
          <w:tcPr>
            <w:tcW w:w="1986" w:type="dxa"/>
            <w:gridSpan w:val="3"/>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6-7 лет</w:t>
            </w:r>
          </w:p>
        </w:tc>
      </w:tr>
      <w:tr w:rsidR="00E54C4B" w:rsidRPr="00E54C4B" w:rsidTr="00F31116">
        <w:trPr>
          <w:trHeight w:val="50"/>
        </w:trPr>
        <w:tc>
          <w:tcPr>
            <w:tcW w:w="356" w:type="dxa"/>
            <w:vMerge/>
            <w:tcBorders>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312" w:type="dxa"/>
            <w:vMerge/>
            <w:tcBorders>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8933" w:type="dxa"/>
            <w:gridSpan w:val="9"/>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Объем НОД (часов) в неделю/год</w:t>
            </w:r>
          </w:p>
        </w:tc>
      </w:tr>
      <w:tr w:rsidR="00E54C4B" w:rsidRPr="00E54C4B" w:rsidTr="00F31116">
        <w:trPr>
          <w:trHeight w:val="292"/>
        </w:trPr>
        <w:tc>
          <w:tcPr>
            <w:tcW w:w="356" w:type="dxa"/>
            <w:tcBorders>
              <w:top w:val="nil"/>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10"/>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Физическое развитие</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Физическая культура</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r>
      <w:tr w:rsidR="00E54C4B" w:rsidRPr="00E54C4B" w:rsidTr="00F31116">
        <w:trPr>
          <w:trHeight w:val="292"/>
        </w:trPr>
        <w:tc>
          <w:tcPr>
            <w:tcW w:w="356" w:type="dxa"/>
            <w:tcBorders>
              <w:top w:val="nil"/>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10"/>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Познавательное развитие</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Ребенок и окружающий мир</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Конструирование</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843" w:type="dxa"/>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292"/>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ind w:left="80"/>
              <w:jc w:val="center"/>
              <w:rPr>
                <w:rFonts w:ascii="Times New Roman" w:eastAsia="Times New Roman" w:hAnsi="Times New Roman"/>
                <w:sz w:val="24"/>
                <w:szCs w:val="24"/>
                <w:lang w:eastAsia="ru-RU"/>
              </w:rPr>
            </w:pPr>
            <w:proofErr w:type="spellStart"/>
            <w:r w:rsidRPr="00E54C4B">
              <w:rPr>
                <w:rFonts w:ascii="Times New Roman" w:eastAsia="Times New Roman" w:hAnsi="Times New Roman"/>
                <w:sz w:val="24"/>
                <w:szCs w:val="24"/>
                <w:lang w:eastAsia="ru-RU"/>
              </w:rPr>
              <w:t>Сенсорика</w:t>
            </w:r>
            <w:proofErr w:type="spellEnd"/>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585"/>
        </w:trPr>
        <w:tc>
          <w:tcPr>
            <w:tcW w:w="356" w:type="dxa"/>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4</w:t>
            </w:r>
          </w:p>
        </w:tc>
        <w:tc>
          <w:tcPr>
            <w:tcW w:w="531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представлений об окружающем мире и о себе</w:t>
            </w:r>
          </w:p>
        </w:tc>
        <w:tc>
          <w:tcPr>
            <w:tcW w:w="198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6" w:type="dxa"/>
            <w:gridSpan w:val="2"/>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276" w:type="dxa"/>
            <w:gridSpan w:val="2"/>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598"/>
        </w:trPr>
        <w:tc>
          <w:tcPr>
            <w:tcW w:w="356" w:type="dxa"/>
            <w:tcBorders>
              <w:top w:val="single" w:sz="4" w:space="0" w:color="auto"/>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5</w:t>
            </w:r>
          </w:p>
        </w:tc>
        <w:tc>
          <w:tcPr>
            <w:tcW w:w="531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Формирование элементарных математических представлений</w:t>
            </w:r>
          </w:p>
        </w:tc>
        <w:tc>
          <w:tcPr>
            <w:tcW w:w="198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single" w:sz="4" w:space="0" w:color="auto"/>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276" w:type="dxa"/>
            <w:gridSpan w:val="2"/>
            <w:tcBorders>
              <w:top w:val="single" w:sz="4" w:space="0" w:color="auto"/>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r>
      <w:tr w:rsidR="00E54C4B" w:rsidRPr="00E54C4B" w:rsidTr="00F31116">
        <w:trPr>
          <w:trHeight w:val="575"/>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6</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Ознакомление с пространственными отношениями</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345"/>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7</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элементов логического мышления</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352"/>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8</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экологических представлений</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292"/>
        </w:trPr>
        <w:tc>
          <w:tcPr>
            <w:tcW w:w="356" w:type="dxa"/>
            <w:tcBorders>
              <w:top w:val="nil"/>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10"/>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Речевое развитие</w:t>
            </w:r>
          </w:p>
        </w:tc>
      </w:tr>
      <w:tr w:rsidR="00E54C4B" w:rsidRPr="00E54C4B" w:rsidTr="00F31116">
        <w:trPr>
          <w:trHeight w:val="546"/>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Введение в грамоту</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84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238"/>
        </w:trPr>
        <w:tc>
          <w:tcPr>
            <w:tcW w:w="356" w:type="dxa"/>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w:t>
            </w:r>
          </w:p>
        </w:tc>
        <w:tc>
          <w:tcPr>
            <w:tcW w:w="531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Первоначальные основы грамоты</w:t>
            </w:r>
          </w:p>
        </w:tc>
        <w:tc>
          <w:tcPr>
            <w:tcW w:w="198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597"/>
        </w:trPr>
        <w:tc>
          <w:tcPr>
            <w:tcW w:w="356" w:type="dxa"/>
            <w:tcBorders>
              <w:top w:val="single" w:sz="4" w:space="0" w:color="auto"/>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w:t>
            </w:r>
          </w:p>
        </w:tc>
        <w:tc>
          <w:tcPr>
            <w:tcW w:w="5312" w:type="dxa"/>
            <w:tcBorders>
              <w:top w:val="single" w:sz="4"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Ознакомление с художественной литературой и развитие речи</w:t>
            </w:r>
          </w:p>
        </w:tc>
        <w:tc>
          <w:tcPr>
            <w:tcW w:w="1982" w:type="dxa"/>
            <w:tcBorders>
              <w:top w:val="single" w:sz="4"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3" w:type="dxa"/>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846" w:type="dxa"/>
            <w:gridSpan w:val="2"/>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276" w:type="dxa"/>
            <w:gridSpan w:val="2"/>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287"/>
        </w:trPr>
        <w:tc>
          <w:tcPr>
            <w:tcW w:w="356" w:type="dxa"/>
            <w:tcBorders>
              <w:top w:val="single" w:sz="4" w:space="0" w:color="auto"/>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10"/>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Художественно-эстетическое развитие</w:t>
            </w:r>
          </w:p>
        </w:tc>
      </w:tr>
      <w:tr w:rsidR="00E54C4B" w:rsidRPr="00E54C4B" w:rsidTr="00F31116">
        <w:trPr>
          <w:trHeight w:val="590"/>
        </w:trPr>
        <w:tc>
          <w:tcPr>
            <w:tcW w:w="356" w:type="dxa"/>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w:t>
            </w:r>
          </w:p>
        </w:tc>
        <w:tc>
          <w:tcPr>
            <w:tcW w:w="531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Изобразительная деятельность (рисование, лепка)</w:t>
            </w:r>
          </w:p>
        </w:tc>
        <w:tc>
          <w:tcPr>
            <w:tcW w:w="1982" w:type="dxa"/>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1,5/57</w:t>
            </w:r>
          </w:p>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(рисование – 1 раз в неделю, лепка – 1 раз в 2 недели)</w:t>
            </w:r>
          </w:p>
        </w:tc>
        <w:tc>
          <w:tcPr>
            <w:tcW w:w="1843" w:type="dxa"/>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6" w:type="dxa"/>
            <w:gridSpan w:val="2"/>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419" w:type="dxa"/>
            <w:gridSpan w:val="3"/>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3" w:type="dxa"/>
            <w:gridSpan w:val="2"/>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Музыка</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419"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843"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музыкальности</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419"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3"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r>
      <w:tr w:rsidR="00E54C4B" w:rsidRPr="00E54C4B" w:rsidTr="00E54C4B">
        <w:trPr>
          <w:trHeight w:val="214"/>
        </w:trPr>
        <w:tc>
          <w:tcPr>
            <w:tcW w:w="14601" w:type="dxa"/>
            <w:gridSpan w:val="11"/>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5"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b/>
                <w:bCs/>
                <w:sz w:val="24"/>
                <w:szCs w:val="24"/>
                <w:lang w:eastAsia="ru-RU"/>
              </w:rPr>
              <w:t>Социально-коммуникативное развитие</w:t>
            </w:r>
          </w:p>
        </w:tc>
      </w:tr>
      <w:tr w:rsidR="00E54C4B" w:rsidRPr="00E54C4B" w:rsidTr="00F31116">
        <w:trPr>
          <w:trHeight w:val="363"/>
        </w:trPr>
        <w:tc>
          <w:tcPr>
            <w:tcW w:w="5668" w:type="dxa"/>
            <w:gridSpan w:val="2"/>
            <w:tcBorders>
              <w:top w:val="single" w:sz="4" w:space="0" w:color="auto"/>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5" w:lineRule="exact"/>
              <w:ind w:left="100"/>
              <w:jc w:val="center"/>
              <w:rPr>
                <w:rFonts w:ascii="Times New Roman" w:eastAsia="Times New Roman" w:hAnsi="Times New Roman"/>
                <w:b/>
                <w:bCs/>
                <w:sz w:val="24"/>
                <w:szCs w:val="24"/>
                <w:lang w:eastAsia="ru-RU"/>
              </w:rPr>
            </w:pPr>
          </w:p>
        </w:tc>
        <w:tc>
          <w:tcPr>
            <w:tcW w:w="8933" w:type="dxa"/>
            <w:gridSpan w:val="9"/>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В ходе режимных моментов, интеграция образовательных областей</w:t>
            </w:r>
          </w:p>
        </w:tc>
      </w:tr>
      <w:tr w:rsidR="00E54C4B" w:rsidRPr="00E54C4B" w:rsidTr="00F31116">
        <w:trPr>
          <w:trHeight w:val="287"/>
        </w:trPr>
        <w:tc>
          <w:tcPr>
            <w:tcW w:w="5668" w:type="dxa"/>
            <w:gridSpan w:val="2"/>
            <w:tcBorders>
              <w:top w:val="single" w:sz="4" w:space="0" w:color="auto"/>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3000"/>
              <w:jc w:val="center"/>
              <w:rPr>
                <w:rFonts w:ascii="Times New Roman" w:eastAsia="Times New Roman" w:hAnsi="Times New Roman"/>
                <w:sz w:val="24"/>
                <w:szCs w:val="24"/>
                <w:lang w:eastAsia="ru-RU"/>
              </w:rPr>
            </w:pPr>
            <w:r w:rsidRPr="00E54C4B">
              <w:rPr>
                <w:rFonts w:ascii="Times New Roman" w:eastAsia="Times New Roman" w:hAnsi="Times New Roman"/>
                <w:b/>
                <w:bCs/>
                <w:sz w:val="24"/>
                <w:szCs w:val="24"/>
                <w:lang w:eastAsia="ru-RU"/>
              </w:rPr>
              <w:t>Итого</w:t>
            </w:r>
          </w:p>
        </w:tc>
        <w:tc>
          <w:tcPr>
            <w:tcW w:w="1982" w:type="dxa"/>
            <w:tcBorders>
              <w:top w:val="single" w:sz="4" w:space="0" w:color="auto"/>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10/380</w:t>
            </w:r>
          </w:p>
        </w:tc>
        <w:tc>
          <w:tcPr>
            <w:tcW w:w="2575" w:type="dxa"/>
            <w:gridSpan w:val="2"/>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12/456</w:t>
            </w:r>
          </w:p>
        </w:tc>
        <w:tc>
          <w:tcPr>
            <w:tcW w:w="1416" w:type="dxa"/>
            <w:gridSpan w:val="2"/>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13/494</w:t>
            </w:r>
          </w:p>
        </w:tc>
        <w:tc>
          <w:tcPr>
            <w:tcW w:w="1278" w:type="dxa"/>
            <w:gridSpan w:val="3"/>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14/532</w:t>
            </w:r>
          </w:p>
        </w:tc>
        <w:tc>
          <w:tcPr>
            <w:tcW w:w="168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15/570</w:t>
            </w:r>
          </w:p>
        </w:tc>
      </w:tr>
    </w:tbl>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образовательная деятельность в режимных моментах;</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самостоятельная деятельность детей;</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lastRenderedPageBreak/>
        <w:t>образовательная деятельность в семье.</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При организации партнерской деятельности взрослого с детьми мы опираемся на тезисы Н.А. Коротковой:</w:t>
      </w:r>
    </w:p>
    <w:p w:rsidR="00F30EE5" w:rsidRPr="00EC46EE" w:rsidRDefault="00F30EE5" w:rsidP="0079484F">
      <w:pPr>
        <w:numPr>
          <w:ilvl w:val="0"/>
          <w:numId w:val="1"/>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включенность воспитателя в деятельность наравне с детьми.</w:t>
      </w:r>
    </w:p>
    <w:p w:rsidR="00F30EE5" w:rsidRPr="00EC46EE" w:rsidRDefault="00F30EE5" w:rsidP="0079484F">
      <w:pPr>
        <w:numPr>
          <w:ilvl w:val="0"/>
          <w:numId w:val="1"/>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добровольное присоединение детей к деятельности (без психического и дисциплинарного принуждения).</w:t>
      </w:r>
    </w:p>
    <w:p w:rsidR="00F30EE5" w:rsidRPr="00EC46EE" w:rsidRDefault="00F30EE5" w:rsidP="0079484F">
      <w:pPr>
        <w:numPr>
          <w:ilvl w:val="0"/>
          <w:numId w:val="1"/>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свободное общение и перемещение детей во время деятельности (при соответствии организации рабочего пространства).</w:t>
      </w:r>
    </w:p>
    <w:p w:rsidR="00F30EE5" w:rsidRPr="00EC46EE" w:rsidRDefault="00F30EE5" w:rsidP="0079484F">
      <w:pPr>
        <w:numPr>
          <w:ilvl w:val="0"/>
          <w:numId w:val="1"/>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открытый временной конец занятия (каждый работает в своем темпе).</w:t>
      </w:r>
    </w:p>
    <w:p w:rsidR="00F30EE5" w:rsidRDefault="004217E4" w:rsidP="00EC46EE">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Непрерывная</w:t>
      </w:r>
      <w:r w:rsidR="00F30EE5" w:rsidRPr="00EC46EE">
        <w:rPr>
          <w:rFonts w:ascii="Times New Roman" w:hAnsi="Times New Roman"/>
          <w:sz w:val="24"/>
          <w:szCs w:val="24"/>
        </w:rPr>
        <w:t xml:space="preserve"> образовательная деятельность реализуется в совместной деятельности взрослого и ребенка в ходе познавательно-исследовательской деятельности, её интеграцию с другими видами детской деятельности (игровой, двигательной, коммуникативной, продуктивной, а также чтения художественной литературы).</w:t>
      </w:r>
    </w:p>
    <w:p w:rsidR="00F80961" w:rsidRPr="00F80961" w:rsidRDefault="001F6CF5" w:rsidP="00F80961">
      <w:pPr>
        <w:tabs>
          <w:tab w:val="left" w:pos="1134"/>
        </w:tabs>
        <w:spacing w:after="0" w:line="240" w:lineRule="auto"/>
        <w:ind w:firstLine="709"/>
        <w:jc w:val="right"/>
        <w:rPr>
          <w:rFonts w:ascii="Times New Roman" w:hAnsi="Times New Roman"/>
          <w:i/>
          <w:sz w:val="24"/>
          <w:szCs w:val="24"/>
        </w:rPr>
      </w:pPr>
      <w:r>
        <w:rPr>
          <w:rFonts w:ascii="Times New Roman" w:hAnsi="Times New Roman"/>
          <w:i/>
          <w:sz w:val="24"/>
          <w:szCs w:val="24"/>
        </w:rPr>
        <w:t>Таблица 7</w:t>
      </w:r>
    </w:p>
    <w:tbl>
      <w:tblPr>
        <w:tblW w:w="14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9"/>
        <w:gridCol w:w="2919"/>
        <w:gridCol w:w="3032"/>
        <w:gridCol w:w="3033"/>
        <w:gridCol w:w="3033"/>
      </w:tblGrid>
      <w:tr w:rsidR="00F30EE5" w:rsidRPr="00EC46EE" w:rsidTr="00A755BD">
        <w:trPr>
          <w:trHeight w:val="721"/>
        </w:trPr>
        <w:tc>
          <w:tcPr>
            <w:tcW w:w="5837" w:type="dxa"/>
            <w:gridSpan w:val="2"/>
            <w:vAlign w:val="center"/>
          </w:tcPr>
          <w:p w:rsidR="00F30EE5" w:rsidRPr="00EC46EE" w:rsidRDefault="00F30EE5" w:rsidP="00EC46EE">
            <w:pPr>
              <w:spacing w:after="0" w:line="240" w:lineRule="auto"/>
              <w:jc w:val="both"/>
              <w:rPr>
                <w:rFonts w:ascii="Times New Roman" w:hAnsi="Times New Roman"/>
                <w:sz w:val="24"/>
                <w:szCs w:val="24"/>
              </w:rPr>
            </w:pPr>
            <w:r w:rsidRPr="00EC46EE">
              <w:rPr>
                <w:rFonts w:ascii="Times New Roman" w:hAnsi="Times New Roman"/>
                <w:sz w:val="24"/>
                <w:szCs w:val="24"/>
              </w:rPr>
              <w:t>Совместная деятельность педагогов и детей</w:t>
            </w:r>
          </w:p>
        </w:tc>
        <w:tc>
          <w:tcPr>
            <w:tcW w:w="3032" w:type="dxa"/>
            <w:vMerge w:val="restart"/>
            <w:vAlign w:val="center"/>
          </w:tcPr>
          <w:p w:rsidR="00F30EE5" w:rsidRPr="00EC46EE" w:rsidRDefault="00F30EE5" w:rsidP="00EC46EE">
            <w:pPr>
              <w:spacing w:after="0" w:line="240" w:lineRule="auto"/>
              <w:jc w:val="both"/>
              <w:rPr>
                <w:rFonts w:ascii="Times New Roman" w:hAnsi="Times New Roman"/>
                <w:sz w:val="24"/>
                <w:szCs w:val="24"/>
              </w:rPr>
            </w:pPr>
            <w:r w:rsidRPr="00EC46EE">
              <w:rPr>
                <w:rFonts w:ascii="Times New Roman" w:hAnsi="Times New Roman"/>
                <w:sz w:val="24"/>
                <w:szCs w:val="24"/>
              </w:rPr>
              <w:t>Индивидуальная работа с детьми</w:t>
            </w:r>
          </w:p>
        </w:tc>
        <w:tc>
          <w:tcPr>
            <w:tcW w:w="3033" w:type="dxa"/>
            <w:vMerge w:val="restart"/>
            <w:vAlign w:val="center"/>
          </w:tcPr>
          <w:p w:rsidR="00F30EE5" w:rsidRPr="00EC46EE" w:rsidRDefault="00F30EE5" w:rsidP="003936A5">
            <w:pPr>
              <w:spacing w:after="0" w:line="240" w:lineRule="auto"/>
              <w:jc w:val="both"/>
              <w:rPr>
                <w:rFonts w:ascii="Times New Roman" w:hAnsi="Times New Roman"/>
                <w:sz w:val="24"/>
                <w:szCs w:val="24"/>
              </w:rPr>
            </w:pPr>
            <w:r w:rsidRPr="00EC46EE">
              <w:rPr>
                <w:rFonts w:ascii="Times New Roman" w:hAnsi="Times New Roman"/>
                <w:sz w:val="24"/>
                <w:szCs w:val="24"/>
              </w:rPr>
              <w:t xml:space="preserve">Организация </w:t>
            </w:r>
            <w:r w:rsidR="003936A5" w:rsidRPr="00EC46EE">
              <w:rPr>
                <w:rFonts w:ascii="Times New Roman" w:hAnsi="Times New Roman"/>
                <w:sz w:val="24"/>
                <w:szCs w:val="24"/>
              </w:rPr>
              <w:t xml:space="preserve">развивающей </w:t>
            </w:r>
            <w:r w:rsidRPr="00EC46EE">
              <w:rPr>
                <w:rFonts w:ascii="Times New Roman" w:hAnsi="Times New Roman"/>
                <w:sz w:val="24"/>
                <w:szCs w:val="24"/>
              </w:rPr>
              <w:t>предметно – пространственной образовательной среды</w:t>
            </w:r>
          </w:p>
        </w:tc>
        <w:tc>
          <w:tcPr>
            <w:tcW w:w="3033" w:type="dxa"/>
            <w:vMerge w:val="restart"/>
            <w:vAlign w:val="center"/>
          </w:tcPr>
          <w:p w:rsidR="00F30EE5" w:rsidRPr="00EC46EE" w:rsidRDefault="00F30EE5" w:rsidP="00EC46EE">
            <w:pPr>
              <w:spacing w:after="0" w:line="240" w:lineRule="auto"/>
              <w:jc w:val="both"/>
              <w:rPr>
                <w:rFonts w:ascii="Times New Roman" w:hAnsi="Times New Roman"/>
                <w:sz w:val="24"/>
                <w:szCs w:val="24"/>
              </w:rPr>
            </w:pPr>
            <w:r w:rsidRPr="00EC46EE">
              <w:rPr>
                <w:rFonts w:ascii="Times New Roman" w:hAnsi="Times New Roman"/>
                <w:sz w:val="24"/>
                <w:szCs w:val="24"/>
              </w:rPr>
              <w:t>Образовательная деятельность с родителями</w:t>
            </w:r>
          </w:p>
        </w:tc>
      </w:tr>
      <w:tr w:rsidR="00F30EE5" w:rsidRPr="00EC46EE" w:rsidTr="00A755BD">
        <w:trPr>
          <w:trHeight w:val="1534"/>
        </w:trPr>
        <w:tc>
          <w:tcPr>
            <w:tcW w:w="2919" w:type="dxa"/>
            <w:vAlign w:val="center"/>
          </w:tcPr>
          <w:p w:rsidR="00F30EE5" w:rsidRPr="00EC46EE" w:rsidRDefault="00F30EE5" w:rsidP="004217E4">
            <w:pPr>
              <w:spacing w:after="0" w:line="240" w:lineRule="auto"/>
              <w:jc w:val="both"/>
              <w:rPr>
                <w:rFonts w:ascii="Times New Roman" w:hAnsi="Times New Roman"/>
                <w:sz w:val="24"/>
                <w:szCs w:val="24"/>
              </w:rPr>
            </w:pPr>
            <w:r w:rsidRPr="00EC46EE">
              <w:rPr>
                <w:rFonts w:ascii="Times New Roman" w:hAnsi="Times New Roman"/>
                <w:sz w:val="24"/>
                <w:szCs w:val="24"/>
              </w:rPr>
              <w:t>Неп</w:t>
            </w:r>
            <w:r w:rsidR="004217E4">
              <w:rPr>
                <w:rFonts w:ascii="Times New Roman" w:hAnsi="Times New Roman"/>
                <w:sz w:val="24"/>
                <w:szCs w:val="24"/>
              </w:rPr>
              <w:t>рерыв</w:t>
            </w:r>
            <w:r w:rsidRPr="00EC46EE">
              <w:rPr>
                <w:rFonts w:ascii="Times New Roman" w:hAnsi="Times New Roman"/>
                <w:sz w:val="24"/>
                <w:szCs w:val="24"/>
              </w:rPr>
              <w:t>ная образовательная деятельность</w:t>
            </w:r>
          </w:p>
        </w:tc>
        <w:tc>
          <w:tcPr>
            <w:tcW w:w="2919" w:type="dxa"/>
            <w:vAlign w:val="center"/>
          </w:tcPr>
          <w:p w:rsidR="00F30EE5" w:rsidRPr="00EC46EE" w:rsidRDefault="00F30EE5" w:rsidP="00EC46EE">
            <w:pPr>
              <w:spacing w:after="0" w:line="240" w:lineRule="auto"/>
              <w:jc w:val="both"/>
              <w:rPr>
                <w:rFonts w:ascii="Times New Roman" w:hAnsi="Times New Roman"/>
                <w:sz w:val="24"/>
                <w:szCs w:val="24"/>
              </w:rPr>
            </w:pPr>
            <w:r w:rsidRPr="00EC46EE">
              <w:rPr>
                <w:rFonts w:ascii="Times New Roman" w:hAnsi="Times New Roman"/>
                <w:sz w:val="24"/>
                <w:szCs w:val="24"/>
              </w:rPr>
              <w:t>Образовательная деятельность в режимных моментах</w:t>
            </w:r>
          </w:p>
        </w:tc>
        <w:tc>
          <w:tcPr>
            <w:tcW w:w="3032" w:type="dxa"/>
            <w:vMerge/>
            <w:vAlign w:val="center"/>
          </w:tcPr>
          <w:p w:rsidR="00F30EE5" w:rsidRPr="00EC46EE" w:rsidRDefault="00F30EE5" w:rsidP="00EC46EE">
            <w:pPr>
              <w:spacing w:after="0" w:line="240" w:lineRule="auto"/>
              <w:jc w:val="both"/>
              <w:rPr>
                <w:rFonts w:ascii="Times New Roman" w:hAnsi="Times New Roman"/>
                <w:sz w:val="24"/>
                <w:szCs w:val="24"/>
              </w:rPr>
            </w:pPr>
          </w:p>
        </w:tc>
        <w:tc>
          <w:tcPr>
            <w:tcW w:w="3033" w:type="dxa"/>
            <w:vMerge/>
            <w:vAlign w:val="center"/>
          </w:tcPr>
          <w:p w:rsidR="00F30EE5" w:rsidRPr="00EC46EE" w:rsidRDefault="00F30EE5" w:rsidP="00EC46EE">
            <w:pPr>
              <w:spacing w:after="0" w:line="240" w:lineRule="auto"/>
              <w:jc w:val="both"/>
              <w:rPr>
                <w:rFonts w:ascii="Times New Roman" w:hAnsi="Times New Roman"/>
                <w:sz w:val="24"/>
                <w:szCs w:val="24"/>
              </w:rPr>
            </w:pPr>
          </w:p>
        </w:tc>
        <w:tc>
          <w:tcPr>
            <w:tcW w:w="3033" w:type="dxa"/>
            <w:vMerge/>
            <w:vAlign w:val="center"/>
          </w:tcPr>
          <w:p w:rsidR="00F30EE5" w:rsidRPr="00EC46EE" w:rsidRDefault="00F30EE5" w:rsidP="00EC46EE">
            <w:pPr>
              <w:spacing w:after="0" w:line="240" w:lineRule="auto"/>
              <w:jc w:val="both"/>
              <w:rPr>
                <w:rFonts w:ascii="Times New Roman" w:hAnsi="Times New Roman"/>
                <w:sz w:val="24"/>
                <w:szCs w:val="24"/>
              </w:rPr>
            </w:pPr>
          </w:p>
        </w:tc>
      </w:tr>
    </w:tbl>
    <w:p w:rsidR="001F6CF5" w:rsidRDefault="001F6CF5" w:rsidP="00EC46EE">
      <w:pPr>
        <w:tabs>
          <w:tab w:val="left" w:pos="1134"/>
        </w:tabs>
        <w:spacing w:after="0" w:line="240" w:lineRule="auto"/>
        <w:ind w:firstLine="709"/>
        <w:jc w:val="both"/>
        <w:rPr>
          <w:rFonts w:ascii="Times New Roman" w:hAnsi="Times New Roman"/>
          <w:bCs/>
          <w:sz w:val="24"/>
          <w:szCs w:val="24"/>
        </w:rPr>
      </w:pP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 xml:space="preserve">Игра является основным видом детской деятельности, и формой организации совместной познавательно-игровой деятельности взрослого и ребенка. </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Двигательная деятельность организуется при проведении физкультминуток при проведении занятий познавательного цикла.</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Коммуникативная деятельность является средством взаимодействия со взрослыми и сверстниками в ходе познавательной деятельности.</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 xml:space="preserve">Продуктивная деятельность удовлетворяет потребности детей в самовыражении по впечатлениям организованной совместной познавательно-игровой деятельности взрослого и детей и реализуется через рисование, лепку, аппликацию. </w:t>
      </w:r>
    </w:p>
    <w:p w:rsidR="00F30EE5" w:rsidRPr="00EC46EE" w:rsidRDefault="00F30EE5" w:rsidP="00EC46EE">
      <w:pPr>
        <w:spacing w:after="0" w:line="240" w:lineRule="auto"/>
        <w:ind w:firstLine="567"/>
        <w:jc w:val="both"/>
        <w:rPr>
          <w:rFonts w:ascii="Times New Roman" w:hAnsi="Times New Roman"/>
          <w:bCs/>
          <w:kern w:val="20"/>
          <w:sz w:val="24"/>
          <w:szCs w:val="24"/>
          <w:lang w:eastAsia="ru-RU"/>
        </w:rPr>
      </w:pPr>
      <w:r w:rsidRPr="00EC46EE">
        <w:rPr>
          <w:rFonts w:ascii="Times New Roman" w:hAnsi="Times New Roman"/>
          <w:bCs/>
          <w:kern w:val="20"/>
          <w:sz w:val="24"/>
          <w:szCs w:val="24"/>
          <w:lang w:eastAsia="ru-RU"/>
        </w:rPr>
        <w:t xml:space="preserve">Чтение детям художественной литературы направлено на решение следующих задач: создание целостной картины мира, расширение кругозора детей. </w:t>
      </w:r>
    </w:p>
    <w:p w:rsidR="00F30EE5" w:rsidRPr="00EC46EE" w:rsidRDefault="00F30EE5" w:rsidP="00EC46EE">
      <w:pPr>
        <w:spacing w:after="0" w:line="240" w:lineRule="auto"/>
        <w:ind w:firstLine="567"/>
        <w:contextualSpacing/>
        <w:jc w:val="both"/>
        <w:rPr>
          <w:rFonts w:ascii="Times New Roman" w:hAnsi="Times New Roman"/>
          <w:kern w:val="20"/>
          <w:sz w:val="24"/>
          <w:szCs w:val="24"/>
          <w:lang w:eastAsia="ru-RU"/>
        </w:rPr>
      </w:pPr>
      <w:r w:rsidRPr="00EC46EE">
        <w:rPr>
          <w:rFonts w:ascii="Times New Roman" w:hAnsi="Times New Roman"/>
          <w:kern w:val="20"/>
          <w:sz w:val="24"/>
          <w:szCs w:val="24"/>
          <w:lang w:eastAsia="ru-RU"/>
        </w:rPr>
        <w:t>Ежедневный объём неп</w:t>
      </w:r>
      <w:r w:rsidR="004217E4">
        <w:rPr>
          <w:rFonts w:ascii="Times New Roman" w:hAnsi="Times New Roman"/>
          <w:kern w:val="20"/>
          <w:sz w:val="24"/>
          <w:szCs w:val="24"/>
          <w:lang w:eastAsia="ru-RU"/>
        </w:rPr>
        <w:t>рерывн</w:t>
      </w:r>
      <w:r w:rsidRPr="00EC46EE">
        <w:rPr>
          <w:rFonts w:ascii="Times New Roman" w:hAnsi="Times New Roman"/>
          <w:kern w:val="20"/>
          <w:sz w:val="24"/>
          <w:szCs w:val="24"/>
          <w:lang w:eastAsia="ru-RU"/>
        </w:rPr>
        <w:t>о</w:t>
      </w:r>
      <w:r w:rsidR="004217E4">
        <w:rPr>
          <w:rFonts w:ascii="Times New Roman" w:hAnsi="Times New Roman"/>
          <w:kern w:val="20"/>
          <w:sz w:val="24"/>
          <w:szCs w:val="24"/>
          <w:lang w:eastAsia="ru-RU"/>
        </w:rPr>
        <w:t>й</w:t>
      </w:r>
      <w:r w:rsidRPr="00EC46EE">
        <w:rPr>
          <w:rFonts w:ascii="Times New Roman" w:hAnsi="Times New Roman"/>
          <w:kern w:val="20"/>
          <w:sz w:val="24"/>
          <w:szCs w:val="24"/>
          <w:lang w:eastAsia="ru-RU"/>
        </w:rPr>
        <w:t xml:space="preserve"> образовательной деятельности определяется регламентом этой деятельности (расписание), которое ежегодно утверждается заведующим и согласовывается с Управлением образования. </w:t>
      </w:r>
    </w:p>
    <w:p w:rsidR="00F30EE5" w:rsidRDefault="00F30EE5" w:rsidP="00EC46EE">
      <w:pPr>
        <w:spacing w:after="0" w:line="240" w:lineRule="auto"/>
        <w:ind w:firstLine="567"/>
        <w:contextualSpacing/>
        <w:jc w:val="both"/>
        <w:rPr>
          <w:rFonts w:ascii="Times New Roman" w:hAnsi="Times New Roman"/>
          <w:kern w:val="20"/>
          <w:sz w:val="24"/>
          <w:szCs w:val="24"/>
          <w:lang w:eastAsia="ru-RU"/>
        </w:rPr>
      </w:pPr>
      <w:r w:rsidRPr="00EC46EE">
        <w:rPr>
          <w:rFonts w:ascii="Times New Roman" w:hAnsi="Times New Roman"/>
          <w:kern w:val="20"/>
          <w:sz w:val="24"/>
          <w:szCs w:val="24"/>
          <w:lang w:eastAsia="ru-RU"/>
        </w:rPr>
        <w:t>Общий объем учебной нагрузки деятельности детей соответствует требованиям действующих СанПиН.</w:t>
      </w:r>
    </w:p>
    <w:p w:rsidR="00F80961" w:rsidRDefault="00F80961" w:rsidP="00F80961">
      <w:pPr>
        <w:spacing w:after="0" w:line="240" w:lineRule="auto"/>
        <w:jc w:val="both"/>
        <w:rPr>
          <w:rFonts w:ascii="Times New Roman" w:hAnsi="Times New Roman"/>
          <w:kern w:val="20"/>
          <w:sz w:val="24"/>
          <w:szCs w:val="24"/>
          <w:lang w:eastAsia="ru-RU"/>
        </w:rPr>
      </w:pPr>
    </w:p>
    <w:p w:rsidR="00F30EE5" w:rsidRPr="005B7CFE" w:rsidRDefault="00F30EE5" w:rsidP="0079484F">
      <w:pPr>
        <w:pStyle w:val="a5"/>
        <w:numPr>
          <w:ilvl w:val="1"/>
          <w:numId w:val="6"/>
        </w:numPr>
        <w:spacing w:after="0" w:line="240" w:lineRule="auto"/>
        <w:jc w:val="both"/>
        <w:rPr>
          <w:rFonts w:ascii="Times New Roman" w:hAnsi="Times New Roman"/>
          <w:b/>
          <w:color w:val="000000"/>
          <w:kern w:val="20"/>
          <w:sz w:val="24"/>
          <w:szCs w:val="24"/>
          <w:lang w:eastAsia="ru-RU"/>
        </w:rPr>
      </w:pPr>
      <w:r w:rsidRPr="005B7CFE">
        <w:rPr>
          <w:rFonts w:ascii="Times New Roman" w:hAnsi="Times New Roman"/>
          <w:b/>
          <w:color w:val="000000"/>
          <w:kern w:val="20"/>
          <w:sz w:val="24"/>
          <w:szCs w:val="24"/>
          <w:lang w:eastAsia="ru-RU"/>
        </w:rPr>
        <w:t>Формы и приемы организации - образователь</w:t>
      </w:r>
      <w:r w:rsidR="005B7CFE">
        <w:rPr>
          <w:rFonts w:ascii="Times New Roman" w:hAnsi="Times New Roman"/>
          <w:b/>
          <w:color w:val="000000"/>
          <w:kern w:val="20"/>
          <w:sz w:val="24"/>
          <w:szCs w:val="24"/>
          <w:lang w:eastAsia="ru-RU"/>
        </w:rPr>
        <w:t>ного процесса по областям</w:t>
      </w:r>
      <w:r w:rsidRPr="005B7CFE">
        <w:rPr>
          <w:rFonts w:ascii="Times New Roman" w:hAnsi="Times New Roman"/>
          <w:b/>
          <w:color w:val="000000"/>
          <w:kern w:val="20"/>
          <w:sz w:val="24"/>
          <w:szCs w:val="24"/>
          <w:lang w:eastAsia="ru-RU"/>
        </w:rPr>
        <w:t xml:space="preserve"> </w:t>
      </w:r>
    </w:p>
    <w:p w:rsidR="00F30EE5" w:rsidRDefault="00E275F2" w:rsidP="005B7CFE">
      <w:pPr>
        <w:spacing w:after="0" w:line="240" w:lineRule="auto"/>
        <w:ind w:firstLine="567"/>
        <w:jc w:val="right"/>
        <w:rPr>
          <w:rFonts w:ascii="Times New Roman" w:hAnsi="Times New Roman"/>
          <w:i/>
          <w:color w:val="000000"/>
          <w:kern w:val="20"/>
          <w:sz w:val="24"/>
          <w:szCs w:val="24"/>
          <w:lang w:eastAsia="ru-RU"/>
        </w:rPr>
      </w:pPr>
      <w:r>
        <w:rPr>
          <w:rFonts w:ascii="Times New Roman" w:hAnsi="Times New Roman"/>
          <w:i/>
          <w:color w:val="000000"/>
          <w:kern w:val="20"/>
          <w:sz w:val="24"/>
          <w:szCs w:val="24"/>
          <w:lang w:eastAsia="ru-RU"/>
        </w:rPr>
        <w:t>Таблица 8</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5"/>
        <w:gridCol w:w="492"/>
        <w:gridCol w:w="177"/>
        <w:gridCol w:w="50"/>
        <w:gridCol w:w="870"/>
        <w:gridCol w:w="2076"/>
        <w:gridCol w:w="491"/>
        <w:gridCol w:w="234"/>
        <w:gridCol w:w="269"/>
        <w:gridCol w:w="1034"/>
        <w:gridCol w:w="1843"/>
        <w:gridCol w:w="479"/>
        <w:gridCol w:w="88"/>
        <w:gridCol w:w="38"/>
        <w:gridCol w:w="345"/>
        <w:gridCol w:w="3119"/>
      </w:tblGrid>
      <w:tr w:rsidR="00DE79B1" w:rsidRPr="004504C2" w:rsidTr="00501BCE">
        <w:tc>
          <w:tcPr>
            <w:tcW w:w="5000" w:type="pct"/>
            <w:gridSpan w:val="16"/>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color w:val="000000"/>
                <w:kern w:val="20"/>
                <w:lang w:eastAsia="ru-RU"/>
              </w:rPr>
              <w:lastRenderedPageBreak/>
              <w:t>«Познавательное развитие»</w:t>
            </w:r>
          </w:p>
        </w:tc>
      </w:tr>
      <w:tr w:rsidR="00DE79B1" w:rsidRPr="004504C2" w:rsidTr="00501BCE">
        <w:tc>
          <w:tcPr>
            <w:tcW w:w="2530" w:type="pct"/>
            <w:gridSpan w:val="8"/>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t>Совместная образовательная деятельность педагогов и детей</w:t>
            </w:r>
          </w:p>
        </w:tc>
        <w:tc>
          <w:tcPr>
            <w:tcW w:w="1271" w:type="pct"/>
            <w:gridSpan w:val="5"/>
            <w:vMerge w:val="restart"/>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t>Самостоятельная деятельность детей</w:t>
            </w:r>
          </w:p>
        </w:tc>
        <w:tc>
          <w:tcPr>
            <w:tcW w:w="1199" w:type="pct"/>
            <w:gridSpan w:val="3"/>
            <w:vMerge w:val="restart"/>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t>Образовательная деятельность в семье</w:t>
            </w:r>
          </w:p>
        </w:tc>
      </w:tr>
      <w:tr w:rsidR="00DE79B1" w:rsidRPr="004504C2" w:rsidTr="00501BCE">
        <w:tc>
          <w:tcPr>
            <w:tcW w:w="1256" w:type="pct"/>
            <w:gridSpan w:val="3"/>
            <w:vAlign w:val="center"/>
          </w:tcPr>
          <w:p w:rsidR="00DE79B1" w:rsidRPr="004504C2" w:rsidRDefault="004217E4" w:rsidP="004504C2">
            <w:pPr>
              <w:spacing w:after="0" w:line="240" w:lineRule="auto"/>
              <w:jc w:val="center"/>
              <w:rPr>
                <w:rFonts w:ascii="Times New Roman" w:hAnsi="Times New Roman"/>
                <w:b/>
                <w:kern w:val="20"/>
                <w:lang w:eastAsia="ru-RU"/>
              </w:rPr>
            </w:pPr>
            <w:r w:rsidRPr="004217E4">
              <w:rPr>
                <w:rFonts w:ascii="Times New Roman" w:eastAsia="Times New Roman" w:hAnsi="Times New Roman"/>
                <w:b/>
                <w:bCs/>
                <w:lang w:eastAsia="ru-RU"/>
              </w:rPr>
              <w:t>непрерывная</w:t>
            </w:r>
            <w:r w:rsidRPr="004504C2">
              <w:rPr>
                <w:rFonts w:ascii="Times New Roman" w:hAnsi="Times New Roman"/>
                <w:b/>
                <w:kern w:val="20"/>
                <w:lang w:eastAsia="ru-RU"/>
              </w:rPr>
              <w:t xml:space="preserve"> </w:t>
            </w:r>
            <w:r w:rsidR="00DE79B1" w:rsidRPr="004504C2">
              <w:rPr>
                <w:rFonts w:ascii="Times New Roman" w:hAnsi="Times New Roman"/>
                <w:b/>
                <w:kern w:val="20"/>
                <w:lang w:eastAsia="ru-RU"/>
              </w:rPr>
              <w:t>образовательная деятельность</w:t>
            </w:r>
          </w:p>
        </w:tc>
        <w:tc>
          <w:tcPr>
            <w:tcW w:w="1274" w:type="pct"/>
            <w:gridSpan w:val="5"/>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t>образовательная деятельность в режимных моментах</w:t>
            </w:r>
          </w:p>
        </w:tc>
        <w:tc>
          <w:tcPr>
            <w:tcW w:w="1271" w:type="pct"/>
            <w:gridSpan w:val="5"/>
            <w:vMerge/>
            <w:vAlign w:val="center"/>
          </w:tcPr>
          <w:p w:rsidR="00DE79B1" w:rsidRPr="004504C2" w:rsidRDefault="00DE79B1" w:rsidP="004504C2">
            <w:pPr>
              <w:spacing w:after="0" w:line="240" w:lineRule="auto"/>
              <w:rPr>
                <w:rFonts w:ascii="Times New Roman" w:hAnsi="Times New Roman"/>
                <w:b/>
                <w:kern w:val="20"/>
                <w:lang w:eastAsia="ru-RU"/>
              </w:rPr>
            </w:pPr>
          </w:p>
        </w:tc>
        <w:tc>
          <w:tcPr>
            <w:tcW w:w="1199" w:type="pct"/>
            <w:gridSpan w:val="3"/>
            <w:vMerge/>
            <w:vAlign w:val="center"/>
          </w:tcPr>
          <w:p w:rsidR="00DE79B1" w:rsidRPr="004504C2" w:rsidRDefault="00DE79B1" w:rsidP="004504C2">
            <w:pPr>
              <w:spacing w:after="0" w:line="240" w:lineRule="auto"/>
              <w:rPr>
                <w:rFonts w:ascii="Times New Roman" w:hAnsi="Times New Roman"/>
                <w:b/>
                <w:kern w:val="20"/>
                <w:lang w:eastAsia="ru-RU"/>
              </w:rPr>
            </w:pPr>
          </w:p>
        </w:tc>
      </w:tr>
      <w:tr w:rsidR="00DE79B1" w:rsidRPr="004504C2" w:rsidTr="00501BCE">
        <w:trPr>
          <w:trHeight w:val="415"/>
        </w:trPr>
        <w:tc>
          <w:tcPr>
            <w:tcW w:w="1256" w:type="pct"/>
            <w:gridSpan w:val="3"/>
          </w:tcPr>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Показ</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 xml:space="preserve">Экскурсии, наблюдение </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Беседа</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Занятия</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Опыты, экспериментирование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Обучение в условиях специально оборудованной полифункциональной интерактивной среды</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Игровые занятия с использованием полифункционального игрового оборудования, сенсорной комнаты</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Игровые упражнения</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Игры – дидактические, подвижные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Проектная деятельность</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Продуктивная деятельность</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 xml:space="preserve">Проблемно-поисковые ситуации </w:t>
            </w:r>
          </w:p>
        </w:tc>
        <w:tc>
          <w:tcPr>
            <w:tcW w:w="1274" w:type="pct"/>
            <w:gridSpan w:val="5"/>
          </w:tcPr>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Напоминание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Объяснение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Обследование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Наблюдение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Развивающие игры</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Игра-экспериментирование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Проблемные ситуации</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Игровые упражнения</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Рассматривание чертежей и схем</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Моделирование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Коллекционирование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 xml:space="preserve">Проекты </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 xml:space="preserve">Интеллектуальные игры </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Тематическая прогулка</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Конкурсы</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КВН</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 xml:space="preserve">Трудовая деятельность </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Тематические выставки</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Мини-музеи</w:t>
            </w:r>
          </w:p>
        </w:tc>
        <w:tc>
          <w:tcPr>
            <w:tcW w:w="1271" w:type="pct"/>
            <w:gridSpan w:val="5"/>
          </w:tcPr>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Игры – развивающие, подвижные, со строительным материалом</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Игры-экспериментирования</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 xml:space="preserve">Игры с использованием </w:t>
            </w:r>
            <w:proofErr w:type="spellStart"/>
            <w:r w:rsidRPr="004504C2">
              <w:rPr>
                <w:rFonts w:ascii="Times New Roman" w:hAnsi="Times New Roman"/>
                <w:kern w:val="20"/>
                <w:lang w:eastAsia="ru-RU"/>
              </w:rPr>
              <w:t>автодидактических</w:t>
            </w:r>
            <w:proofErr w:type="spellEnd"/>
            <w:r w:rsidRPr="004504C2">
              <w:rPr>
                <w:rFonts w:ascii="Times New Roman" w:hAnsi="Times New Roman"/>
                <w:kern w:val="20"/>
                <w:lang w:eastAsia="ru-RU"/>
              </w:rPr>
              <w:t xml:space="preserve"> материалов</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Моделирование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 xml:space="preserve">Наблюдение </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Интегрированная детская деятельность:</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включение ребенком полученного сенсорного опыта в его практическую деятельность -предметную, продуктивную, игровую</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Опыты</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Труд в уголке природы</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Продуктивная деятельность</w:t>
            </w:r>
          </w:p>
        </w:tc>
        <w:tc>
          <w:tcPr>
            <w:tcW w:w="1199" w:type="pct"/>
            <w:gridSpan w:val="3"/>
          </w:tcPr>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Беседа</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Коллекционирование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Просмотр видеофильмов</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Прогулки</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Домашнее экспериментирование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Уход за животными и растениями</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Совместное конструктивное творчество</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Коллекционирование</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Интеллектуальные игры</w:t>
            </w:r>
          </w:p>
          <w:p w:rsidR="00DE79B1" w:rsidRPr="004504C2" w:rsidRDefault="00DE79B1" w:rsidP="004504C2">
            <w:pPr>
              <w:spacing w:after="0" w:line="240" w:lineRule="auto"/>
              <w:rPr>
                <w:rFonts w:ascii="Times New Roman" w:hAnsi="Times New Roman"/>
                <w:kern w:val="20"/>
                <w:lang w:eastAsia="ru-RU"/>
              </w:rPr>
            </w:pPr>
          </w:p>
          <w:p w:rsidR="00DE79B1" w:rsidRPr="004504C2" w:rsidRDefault="00DE79B1" w:rsidP="004504C2">
            <w:pPr>
              <w:spacing w:after="0" w:line="240" w:lineRule="auto"/>
              <w:rPr>
                <w:rFonts w:ascii="Times New Roman" w:hAnsi="Times New Roman"/>
                <w:kern w:val="20"/>
                <w:lang w:eastAsia="ru-RU"/>
              </w:rPr>
            </w:pPr>
          </w:p>
        </w:tc>
      </w:tr>
      <w:tr w:rsidR="00DE79B1" w:rsidRPr="004504C2" w:rsidTr="00501BCE">
        <w:tc>
          <w:tcPr>
            <w:tcW w:w="5000" w:type="pct"/>
            <w:gridSpan w:val="16"/>
            <w:vAlign w:val="center"/>
          </w:tcPr>
          <w:p w:rsidR="00DE79B1" w:rsidRPr="004504C2" w:rsidRDefault="00DE79B1" w:rsidP="004504C2">
            <w:pPr>
              <w:spacing w:after="0" w:line="240" w:lineRule="auto"/>
              <w:jc w:val="center"/>
              <w:rPr>
                <w:rFonts w:ascii="Times New Roman" w:hAnsi="Times New Roman"/>
                <w:b/>
                <w:bCs/>
                <w:color w:val="000000"/>
                <w:lang w:eastAsia="ru-RU"/>
              </w:rPr>
            </w:pPr>
            <w:r w:rsidRPr="004504C2">
              <w:rPr>
                <w:rFonts w:ascii="Times New Roman" w:hAnsi="Times New Roman"/>
                <w:b/>
                <w:color w:val="000000"/>
                <w:kern w:val="20"/>
                <w:lang w:eastAsia="ru-RU"/>
              </w:rPr>
              <w:t>«</w:t>
            </w:r>
            <w:r w:rsidRPr="004504C2">
              <w:rPr>
                <w:rFonts w:ascii="Times New Roman" w:hAnsi="Times New Roman"/>
                <w:b/>
                <w:kern w:val="20"/>
                <w:lang w:eastAsia="ru-RU"/>
              </w:rPr>
              <w:t>Речевое развитие»</w:t>
            </w:r>
          </w:p>
        </w:tc>
      </w:tr>
      <w:tr w:rsidR="00DE79B1" w:rsidRPr="004504C2" w:rsidTr="00501BCE">
        <w:tc>
          <w:tcPr>
            <w:tcW w:w="2976" w:type="pct"/>
            <w:gridSpan w:val="10"/>
            <w:vAlign w:val="center"/>
          </w:tcPr>
          <w:p w:rsidR="00DE79B1" w:rsidRPr="004504C2" w:rsidRDefault="00DE79B1" w:rsidP="004504C2">
            <w:pPr>
              <w:spacing w:after="0" w:line="240" w:lineRule="auto"/>
              <w:jc w:val="center"/>
              <w:rPr>
                <w:rFonts w:ascii="Times New Roman" w:hAnsi="Times New Roman"/>
                <w:b/>
                <w:bCs/>
                <w:lang w:eastAsia="ru-RU"/>
              </w:rPr>
            </w:pPr>
            <w:r w:rsidRPr="004504C2">
              <w:rPr>
                <w:rFonts w:ascii="Times New Roman" w:hAnsi="Times New Roman"/>
                <w:b/>
                <w:bCs/>
                <w:lang w:eastAsia="ru-RU"/>
              </w:rPr>
              <w:t>Совместная образовательная деятельность</w:t>
            </w:r>
          </w:p>
          <w:p w:rsidR="00DE79B1" w:rsidRPr="004504C2" w:rsidRDefault="00DE79B1" w:rsidP="004504C2">
            <w:pPr>
              <w:spacing w:after="0" w:line="240" w:lineRule="auto"/>
              <w:jc w:val="center"/>
              <w:rPr>
                <w:rFonts w:ascii="Times New Roman" w:hAnsi="Times New Roman"/>
                <w:b/>
                <w:bCs/>
                <w:lang w:eastAsia="ru-RU"/>
              </w:rPr>
            </w:pPr>
            <w:r w:rsidRPr="004504C2">
              <w:rPr>
                <w:rFonts w:ascii="Times New Roman" w:hAnsi="Times New Roman"/>
                <w:b/>
                <w:bCs/>
                <w:lang w:eastAsia="ru-RU"/>
              </w:rPr>
              <w:t>педагогов и детей</w:t>
            </w:r>
          </w:p>
        </w:tc>
        <w:tc>
          <w:tcPr>
            <w:tcW w:w="956" w:type="pct"/>
            <w:gridSpan w:val="5"/>
            <w:vMerge w:val="restart"/>
            <w:vAlign w:val="center"/>
          </w:tcPr>
          <w:p w:rsidR="00DE79B1" w:rsidRPr="004504C2" w:rsidRDefault="00DE79B1" w:rsidP="004504C2">
            <w:pPr>
              <w:spacing w:after="0" w:line="240" w:lineRule="auto"/>
              <w:jc w:val="center"/>
              <w:rPr>
                <w:rFonts w:ascii="Times New Roman" w:hAnsi="Times New Roman"/>
                <w:b/>
                <w:bCs/>
                <w:color w:val="000000"/>
                <w:lang w:eastAsia="ru-RU"/>
              </w:rPr>
            </w:pPr>
            <w:r w:rsidRPr="004504C2">
              <w:rPr>
                <w:rFonts w:ascii="Times New Roman" w:hAnsi="Times New Roman"/>
                <w:b/>
                <w:bCs/>
                <w:color w:val="000000"/>
                <w:lang w:eastAsia="ru-RU"/>
              </w:rPr>
              <w:t>Самостоятельная деятельность детей</w:t>
            </w:r>
          </w:p>
        </w:tc>
        <w:tc>
          <w:tcPr>
            <w:tcW w:w="1068" w:type="pct"/>
            <w:vMerge w:val="restart"/>
            <w:vAlign w:val="center"/>
          </w:tcPr>
          <w:p w:rsidR="00DE79B1" w:rsidRPr="004504C2" w:rsidRDefault="00DE79B1" w:rsidP="004504C2">
            <w:pPr>
              <w:spacing w:after="0" w:line="240" w:lineRule="auto"/>
              <w:jc w:val="center"/>
              <w:rPr>
                <w:rFonts w:ascii="Times New Roman" w:hAnsi="Times New Roman"/>
                <w:b/>
                <w:bCs/>
                <w:color w:val="000000"/>
                <w:lang w:eastAsia="ru-RU"/>
              </w:rPr>
            </w:pPr>
            <w:r w:rsidRPr="004504C2">
              <w:rPr>
                <w:rFonts w:ascii="Times New Roman" w:hAnsi="Times New Roman"/>
                <w:b/>
                <w:bCs/>
                <w:color w:val="000000"/>
                <w:lang w:eastAsia="ru-RU"/>
              </w:rPr>
              <w:t>Образовательная деятельность в семье</w:t>
            </w:r>
          </w:p>
        </w:tc>
      </w:tr>
      <w:tr w:rsidR="00DE79B1" w:rsidRPr="004504C2" w:rsidTr="00501BCE">
        <w:tc>
          <w:tcPr>
            <w:tcW w:w="1571" w:type="pct"/>
            <w:gridSpan w:val="5"/>
            <w:vAlign w:val="center"/>
          </w:tcPr>
          <w:p w:rsidR="00DE79B1" w:rsidRPr="004504C2" w:rsidRDefault="004217E4" w:rsidP="004504C2">
            <w:pPr>
              <w:spacing w:after="0" w:line="240" w:lineRule="auto"/>
              <w:jc w:val="center"/>
              <w:rPr>
                <w:rFonts w:ascii="Times New Roman" w:hAnsi="Times New Roman"/>
                <w:b/>
                <w:lang w:eastAsia="ru-RU"/>
              </w:rPr>
            </w:pPr>
            <w:r w:rsidRPr="004217E4">
              <w:rPr>
                <w:rFonts w:ascii="Times New Roman" w:eastAsia="Times New Roman" w:hAnsi="Times New Roman"/>
                <w:b/>
                <w:bCs/>
                <w:lang w:eastAsia="ru-RU"/>
              </w:rPr>
              <w:t>непрерывная</w:t>
            </w:r>
            <w:r w:rsidRPr="004504C2">
              <w:rPr>
                <w:rFonts w:ascii="Times New Roman" w:hAnsi="Times New Roman"/>
                <w:b/>
                <w:kern w:val="20"/>
                <w:lang w:eastAsia="ru-RU"/>
              </w:rPr>
              <w:t xml:space="preserve"> </w:t>
            </w:r>
            <w:r w:rsidR="00DE79B1" w:rsidRPr="004504C2">
              <w:rPr>
                <w:rFonts w:ascii="Times New Roman" w:hAnsi="Times New Roman"/>
                <w:b/>
                <w:bCs/>
                <w:lang w:eastAsia="ru-RU"/>
              </w:rPr>
              <w:t>образовательная деятельность</w:t>
            </w:r>
          </w:p>
        </w:tc>
        <w:tc>
          <w:tcPr>
            <w:tcW w:w="1404" w:type="pct"/>
            <w:gridSpan w:val="5"/>
            <w:vAlign w:val="center"/>
          </w:tcPr>
          <w:p w:rsidR="00DE79B1" w:rsidRPr="004504C2" w:rsidRDefault="00DE79B1" w:rsidP="004504C2">
            <w:pPr>
              <w:spacing w:after="0" w:line="240" w:lineRule="auto"/>
              <w:jc w:val="center"/>
              <w:rPr>
                <w:rFonts w:ascii="Times New Roman" w:hAnsi="Times New Roman"/>
                <w:b/>
                <w:lang w:eastAsia="ru-RU"/>
              </w:rPr>
            </w:pPr>
            <w:r w:rsidRPr="004504C2">
              <w:rPr>
                <w:rFonts w:ascii="Times New Roman" w:hAnsi="Times New Roman"/>
                <w:b/>
                <w:bCs/>
                <w:color w:val="000000"/>
                <w:lang w:eastAsia="ru-RU"/>
              </w:rPr>
              <w:t>образовательная деятельность в режимных моментах</w:t>
            </w:r>
          </w:p>
        </w:tc>
        <w:tc>
          <w:tcPr>
            <w:tcW w:w="956" w:type="pct"/>
            <w:gridSpan w:val="5"/>
            <w:vMerge/>
            <w:vAlign w:val="center"/>
          </w:tcPr>
          <w:p w:rsidR="00DE79B1" w:rsidRPr="004504C2" w:rsidRDefault="00DE79B1" w:rsidP="004504C2">
            <w:pPr>
              <w:spacing w:after="0" w:line="240" w:lineRule="auto"/>
              <w:rPr>
                <w:rFonts w:ascii="Times New Roman" w:hAnsi="Times New Roman"/>
                <w:b/>
                <w:bCs/>
                <w:color w:val="000000"/>
                <w:lang w:eastAsia="ru-RU"/>
              </w:rPr>
            </w:pPr>
          </w:p>
        </w:tc>
        <w:tc>
          <w:tcPr>
            <w:tcW w:w="1068" w:type="pct"/>
            <w:vMerge/>
            <w:vAlign w:val="center"/>
          </w:tcPr>
          <w:p w:rsidR="00DE79B1" w:rsidRPr="004504C2" w:rsidRDefault="00DE79B1" w:rsidP="004504C2">
            <w:pPr>
              <w:spacing w:after="0" w:line="240" w:lineRule="auto"/>
              <w:rPr>
                <w:rFonts w:ascii="Times New Roman" w:hAnsi="Times New Roman"/>
                <w:b/>
                <w:bCs/>
                <w:color w:val="000000"/>
                <w:lang w:eastAsia="ru-RU"/>
              </w:rPr>
            </w:pPr>
          </w:p>
        </w:tc>
      </w:tr>
      <w:tr w:rsidR="00DE79B1" w:rsidRPr="004504C2" w:rsidTr="00501BCE">
        <w:tc>
          <w:tcPr>
            <w:tcW w:w="1571" w:type="pct"/>
            <w:gridSpan w:val="5"/>
          </w:tcPr>
          <w:p w:rsidR="00DE79B1" w:rsidRPr="004504C2" w:rsidRDefault="00DE79B1" w:rsidP="004504C2">
            <w:pPr>
              <w:spacing w:after="0" w:line="240" w:lineRule="auto"/>
              <w:ind w:left="52" w:hanging="52"/>
              <w:rPr>
                <w:rFonts w:ascii="Times New Roman" w:hAnsi="Times New Roman"/>
                <w:lang w:eastAsia="ru-RU"/>
              </w:rPr>
            </w:pPr>
            <w:r w:rsidRPr="004504C2">
              <w:rPr>
                <w:rFonts w:ascii="Times New Roman" w:hAnsi="Times New Roman"/>
                <w:lang w:eastAsia="ru-RU"/>
              </w:rPr>
              <w:t>Занятия</w:t>
            </w:r>
          </w:p>
          <w:p w:rsidR="00DE79B1" w:rsidRPr="004504C2" w:rsidRDefault="00DE79B1" w:rsidP="004504C2">
            <w:pPr>
              <w:spacing w:after="0" w:line="240" w:lineRule="auto"/>
              <w:ind w:left="52" w:hanging="52"/>
              <w:rPr>
                <w:rFonts w:ascii="Times New Roman" w:hAnsi="Times New Roman"/>
                <w:lang w:eastAsia="ru-RU"/>
              </w:rPr>
            </w:pPr>
            <w:r w:rsidRPr="004504C2">
              <w:rPr>
                <w:rFonts w:ascii="Times New Roman" w:hAnsi="Times New Roman"/>
                <w:lang w:eastAsia="ru-RU"/>
              </w:rPr>
              <w:t>Игры с предметами и  сюжетными игрушками</w:t>
            </w:r>
          </w:p>
          <w:p w:rsidR="00DE79B1" w:rsidRPr="004504C2" w:rsidRDefault="00DE79B1" w:rsidP="004504C2">
            <w:pPr>
              <w:spacing w:after="0" w:line="240" w:lineRule="auto"/>
              <w:ind w:left="52" w:hanging="52"/>
              <w:rPr>
                <w:rFonts w:ascii="Times New Roman" w:hAnsi="Times New Roman"/>
                <w:lang w:eastAsia="ru-RU"/>
              </w:rPr>
            </w:pPr>
            <w:r w:rsidRPr="004504C2">
              <w:rPr>
                <w:rFonts w:ascii="Times New Roman" w:hAnsi="Times New Roman"/>
                <w:lang w:eastAsia="ru-RU"/>
              </w:rPr>
              <w:t>Обучающие  игры  с использованием предметов и игрушек</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Коммуникативные игры с включением малых фольклорных форм (</w:t>
            </w:r>
            <w:proofErr w:type="spellStart"/>
            <w:r w:rsidRPr="004504C2">
              <w:rPr>
                <w:rFonts w:ascii="Times New Roman" w:hAnsi="Times New Roman"/>
                <w:lang w:eastAsia="ru-RU"/>
              </w:rPr>
              <w:t>потешки</w:t>
            </w:r>
            <w:proofErr w:type="spellEnd"/>
            <w:r w:rsidRPr="004504C2">
              <w:rPr>
                <w:rFonts w:ascii="Times New Roman" w:hAnsi="Times New Roman"/>
                <w:lang w:eastAsia="ru-RU"/>
              </w:rPr>
              <w:t xml:space="preserve">, прибаутки, </w:t>
            </w:r>
            <w:proofErr w:type="spellStart"/>
            <w:r w:rsidRPr="004504C2">
              <w:rPr>
                <w:rFonts w:ascii="Times New Roman" w:hAnsi="Times New Roman"/>
                <w:lang w:eastAsia="ru-RU"/>
              </w:rPr>
              <w:t>пестушки</w:t>
            </w:r>
            <w:proofErr w:type="spellEnd"/>
            <w:r w:rsidRPr="004504C2">
              <w:rPr>
                <w:rFonts w:ascii="Times New Roman" w:hAnsi="Times New Roman"/>
                <w:lang w:eastAsia="ru-RU"/>
              </w:rPr>
              <w:t>, колыбельные)</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Чтение,  рассматривание иллюстраций</w:t>
            </w:r>
          </w:p>
          <w:p w:rsidR="00DE79B1" w:rsidRPr="004504C2" w:rsidRDefault="00DE79B1" w:rsidP="004504C2">
            <w:pPr>
              <w:spacing w:after="0" w:line="240" w:lineRule="auto"/>
              <w:ind w:left="52" w:hanging="52"/>
              <w:rPr>
                <w:rFonts w:ascii="Times New Roman" w:hAnsi="Times New Roman"/>
                <w:lang w:eastAsia="ru-RU"/>
              </w:rPr>
            </w:pPr>
            <w:r w:rsidRPr="004504C2">
              <w:rPr>
                <w:rFonts w:ascii="Times New Roman" w:hAnsi="Times New Roman"/>
                <w:lang w:eastAsia="ru-RU"/>
              </w:rPr>
              <w:t>Сценарии активизирующего общения</w:t>
            </w:r>
          </w:p>
          <w:p w:rsidR="00DE79B1" w:rsidRPr="004504C2" w:rsidRDefault="00DE79B1" w:rsidP="004504C2">
            <w:pPr>
              <w:spacing w:after="0" w:line="240" w:lineRule="auto"/>
              <w:ind w:left="52" w:hanging="52"/>
              <w:rPr>
                <w:rFonts w:ascii="Times New Roman" w:hAnsi="Times New Roman"/>
                <w:lang w:eastAsia="ru-RU"/>
              </w:rPr>
            </w:pPr>
            <w:proofErr w:type="spellStart"/>
            <w:r w:rsidRPr="004504C2">
              <w:rPr>
                <w:rFonts w:ascii="Times New Roman" w:hAnsi="Times New Roman"/>
                <w:lang w:eastAsia="ru-RU"/>
              </w:rPr>
              <w:lastRenderedPageBreak/>
              <w:t>Имитативные</w:t>
            </w:r>
            <w:proofErr w:type="spellEnd"/>
            <w:r w:rsidRPr="004504C2">
              <w:rPr>
                <w:rFonts w:ascii="Times New Roman" w:hAnsi="Times New Roman"/>
                <w:lang w:eastAsia="ru-RU"/>
              </w:rPr>
              <w:t xml:space="preserve"> упражнения, пластические этюды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Коммуникативные тренинги</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Совместная продуктивная деятельность</w:t>
            </w:r>
          </w:p>
          <w:p w:rsidR="00DE79B1" w:rsidRPr="004504C2" w:rsidRDefault="00DE79B1" w:rsidP="004504C2">
            <w:pPr>
              <w:spacing w:after="0" w:line="240" w:lineRule="auto"/>
              <w:ind w:left="52" w:hanging="52"/>
              <w:rPr>
                <w:rFonts w:ascii="Times New Roman" w:hAnsi="Times New Roman"/>
                <w:lang w:eastAsia="ru-RU"/>
              </w:rPr>
            </w:pPr>
            <w:r w:rsidRPr="004504C2">
              <w:rPr>
                <w:rFonts w:ascii="Times New Roman" w:hAnsi="Times New Roman"/>
                <w:lang w:eastAsia="ru-RU"/>
              </w:rPr>
              <w:t>Экскурсии</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Проектная деятельность</w:t>
            </w:r>
          </w:p>
          <w:p w:rsidR="00DE79B1" w:rsidRPr="004504C2" w:rsidRDefault="00DE79B1" w:rsidP="004504C2">
            <w:pPr>
              <w:tabs>
                <w:tab w:val="num" w:pos="0"/>
              </w:tabs>
              <w:spacing w:after="0" w:line="240" w:lineRule="auto"/>
              <w:rPr>
                <w:rFonts w:ascii="Times New Roman" w:hAnsi="Times New Roman"/>
                <w:lang w:eastAsia="ru-RU"/>
              </w:rPr>
            </w:pPr>
            <w:r w:rsidRPr="004504C2">
              <w:rPr>
                <w:rFonts w:ascii="Times New Roman" w:hAnsi="Times New Roman"/>
                <w:lang w:eastAsia="ru-RU"/>
              </w:rPr>
              <w:t>Дидактические игры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Настольно-печатные игры</w:t>
            </w:r>
          </w:p>
          <w:p w:rsidR="00DE79B1" w:rsidRPr="004504C2" w:rsidRDefault="00DE79B1" w:rsidP="004504C2">
            <w:pPr>
              <w:tabs>
                <w:tab w:val="num" w:pos="0"/>
              </w:tabs>
              <w:spacing w:after="0" w:line="240" w:lineRule="auto"/>
              <w:rPr>
                <w:rFonts w:ascii="Times New Roman" w:hAnsi="Times New Roman"/>
                <w:lang w:eastAsia="ru-RU"/>
              </w:rPr>
            </w:pPr>
            <w:r w:rsidRPr="004504C2">
              <w:rPr>
                <w:rFonts w:ascii="Times New Roman" w:hAnsi="Times New Roman"/>
                <w:lang w:eastAsia="ru-RU"/>
              </w:rPr>
              <w:t>Продуктивная деятельность</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Разучивание стихотворений</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Речевые задания и упражнения</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Моделирование и обыгрывание проблемных ситуаций</w:t>
            </w:r>
          </w:p>
          <w:p w:rsidR="00DE79B1" w:rsidRPr="004504C2" w:rsidRDefault="00DE79B1" w:rsidP="004504C2">
            <w:pPr>
              <w:spacing w:after="0" w:line="240" w:lineRule="auto"/>
              <w:ind w:left="52"/>
              <w:rPr>
                <w:rFonts w:ascii="Times New Roman" w:hAnsi="Times New Roman"/>
                <w:lang w:eastAsia="ru-RU"/>
              </w:rPr>
            </w:pPr>
            <w:r w:rsidRPr="004504C2">
              <w:rPr>
                <w:rFonts w:ascii="Times New Roman" w:hAnsi="Times New Roman"/>
                <w:lang w:eastAsia="ru-RU"/>
              </w:rPr>
              <w:t>Работа по:</w:t>
            </w:r>
          </w:p>
          <w:p w:rsidR="00DE79B1" w:rsidRPr="004504C2" w:rsidRDefault="00DE79B1" w:rsidP="004504C2">
            <w:pPr>
              <w:spacing w:after="0" w:line="240" w:lineRule="auto"/>
              <w:ind w:left="52"/>
              <w:rPr>
                <w:rFonts w:ascii="Times New Roman" w:hAnsi="Times New Roman"/>
                <w:lang w:eastAsia="ru-RU"/>
              </w:rPr>
            </w:pPr>
            <w:r w:rsidRPr="004504C2">
              <w:rPr>
                <w:rFonts w:ascii="Times New Roman" w:hAnsi="Times New Roman"/>
                <w:lang w:eastAsia="ru-RU"/>
              </w:rPr>
              <w:t>-обучению пересказу с опорой на вопросы воспитателя</w:t>
            </w:r>
          </w:p>
          <w:p w:rsidR="00DE79B1" w:rsidRPr="004504C2" w:rsidRDefault="00DE79B1" w:rsidP="004504C2">
            <w:pPr>
              <w:spacing w:after="0" w:line="240" w:lineRule="auto"/>
              <w:ind w:left="52"/>
              <w:rPr>
                <w:rFonts w:ascii="Times New Roman" w:hAnsi="Times New Roman"/>
                <w:lang w:eastAsia="ru-RU"/>
              </w:rPr>
            </w:pPr>
            <w:r w:rsidRPr="004504C2">
              <w:rPr>
                <w:rFonts w:ascii="Times New Roman" w:hAnsi="Times New Roman"/>
                <w:lang w:eastAsia="ru-RU"/>
              </w:rPr>
              <w:t>-обучению составлению описательного рассказа об игрушке с опорой на речевые схемы</w:t>
            </w:r>
          </w:p>
          <w:p w:rsidR="00DE79B1" w:rsidRPr="004504C2" w:rsidRDefault="00DE79B1" w:rsidP="004504C2">
            <w:pPr>
              <w:spacing w:after="0" w:line="240" w:lineRule="auto"/>
              <w:ind w:left="52"/>
              <w:rPr>
                <w:rFonts w:ascii="Times New Roman" w:hAnsi="Times New Roman"/>
                <w:lang w:eastAsia="ru-RU"/>
              </w:rPr>
            </w:pPr>
            <w:r w:rsidRPr="004504C2">
              <w:rPr>
                <w:rFonts w:ascii="Times New Roman" w:hAnsi="Times New Roman"/>
                <w:lang w:eastAsia="ru-RU"/>
              </w:rPr>
              <w:t>-обучению пересказу по серии сюжетных картинок</w:t>
            </w:r>
          </w:p>
          <w:p w:rsidR="00DE79B1" w:rsidRPr="004504C2" w:rsidRDefault="00DE79B1" w:rsidP="004504C2">
            <w:pPr>
              <w:spacing w:after="0" w:line="240" w:lineRule="auto"/>
              <w:ind w:left="52"/>
              <w:rPr>
                <w:rFonts w:ascii="Times New Roman" w:hAnsi="Times New Roman"/>
                <w:lang w:eastAsia="ru-RU"/>
              </w:rPr>
            </w:pPr>
            <w:r w:rsidRPr="004504C2">
              <w:rPr>
                <w:rFonts w:ascii="Times New Roman" w:hAnsi="Times New Roman"/>
                <w:lang w:eastAsia="ru-RU"/>
              </w:rPr>
              <w:t>-обучению пересказу по картине</w:t>
            </w:r>
          </w:p>
          <w:p w:rsidR="00DE79B1" w:rsidRPr="004504C2" w:rsidRDefault="00DE79B1" w:rsidP="004504C2">
            <w:pPr>
              <w:spacing w:after="0" w:line="240" w:lineRule="auto"/>
              <w:ind w:left="52"/>
              <w:rPr>
                <w:rFonts w:ascii="Times New Roman" w:hAnsi="Times New Roman"/>
                <w:lang w:eastAsia="ru-RU"/>
              </w:rPr>
            </w:pPr>
            <w:r w:rsidRPr="004504C2">
              <w:rPr>
                <w:rFonts w:ascii="Times New Roman" w:hAnsi="Times New Roman"/>
                <w:lang w:eastAsia="ru-RU"/>
              </w:rPr>
              <w:t>-обучению пересказу литературного произведения</w:t>
            </w:r>
            <w:r w:rsidR="004504C2">
              <w:rPr>
                <w:rFonts w:ascii="Times New Roman" w:hAnsi="Times New Roman"/>
                <w:lang w:eastAsia="ru-RU"/>
              </w:rPr>
              <w:t xml:space="preserve"> </w:t>
            </w:r>
            <w:r w:rsidRPr="004504C2">
              <w:rPr>
                <w:rFonts w:ascii="Times New Roman" w:hAnsi="Times New Roman"/>
                <w:lang w:eastAsia="ru-RU"/>
              </w:rPr>
              <w:t>(коллективное рассказывание)</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 xml:space="preserve">Показ настольного театра, работа с </w:t>
            </w:r>
            <w:proofErr w:type="spellStart"/>
            <w:r w:rsidRPr="004504C2">
              <w:rPr>
                <w:rFonts w:ascii="Times New Roman" w:hAnsi="Times New Roman"/>
                <w:lang w:eastAsia="ru-RU"/>
              </w:rPr>
              <w:t>фланелеграфом</w:t>
            </w:r>
            <w:proofErr w:type="spellEnd"/>
          </w:p>
        </w:tc>
        <w:tc>
          <w:tcPr>
            <w:tcW w:w="1404" w:type="pct"/>
            <w:gridSpan w:val="5"/>
          </w:tcPr>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lastRenderedPageBreak/>
              <w:t>Речевое стимулирование (повторение, объяснение, обсуждение, побуждение, напоминание, уточнение)</w:t>
            </w:r>
          </w:p>
          <w:p w:rsidR="00DE79B1" w:rsidRPr="004504C2" w:rsidRDefault="00DE79B1" w:rsidP="004504C2">
            <w:pPr>
              <w:spacing w:after="0" w:line="240" w:lineRule="auto"/>
              <w:ind w:left="18" w:hanging="18"/>
              <w:rPr>
                <w:rFonts w:ascii="Times New Roman" w:hAnsi="Times New Roman"/>
                <w:lang w:eastAsia="ru-RU"/>
              </w:rPr>
            </w:pPr>
            <w:r w:rsidRPr="004504C2">
              <w:rPr>
                <w:rFonts w:ascii="Times New Roman" w:hAnsi="Times New Roman"/>
                <w:lang w:eastAsia="ru-RU"/>
              </w:rPr>
              <w:t>Беседы с опорой на зрительное восприятие и без опоры на него</w:t>
            </w:r>
          </w:p>
          <w:p w:rsidR="00DE79B1" w:rsidRPr="004504C2" w:rsidRDefault="00DE79B1" w:rsidP="004504C2">
            <w:pPr>
              <w:spacing w:after="0" w:line="240" w:lineRule="auto"/>
              <w:ind w:left="18" w:hanging="18"/>
              <w:rPr>
                <w:rFonts w:ascii="Times New Roman" w:hAnsi="Times New Roman"/>
                <w:lang w:eastAsia="ru-RU"/>
              </w:rPr>
            </w:pPr>
            <w:r w:rsidRPr="004504C2">
              <w:rPr>
                <w:rFonts w:ascii="Times New Roman" w:hAnsi="Times New Roman"/>
                <w:lang w:eastAsia="ru-RU"/>
              </w:rPr>
              <w:t>Хороводные игры, пальчиковые игры</w:t>
            </w:r>
          </w:p>
          <w:p w:rsidR="00DE79B1" w:rsidRPr="004504C2" w:rsidRDefault="00DE79B1" w:rsidP="004504C2">
            <w:pPr>
              <w:spacing w:after="0" w:line="240" w:lineRule="auto"/>
              <w:ind w:left="18" w:hanging="18"/>
              <w:rPr>
                <w:rFonts w:ascii="Times New Roman" w:hAnsi="Times New Roman"/>
                <w:lang w:eastAsia="ru-RU"/>
              </w:rPr>
            </w:pPr>
            <w:r w:rsidRPr="004504C2">
              <w:rPr>
                <w:rFonts w:ascii="Times New Roman" w:hAnsi="Times New Roman"/>
                <w:lang w:eastAsia="ru-RU"/>
              </w:rPr>
              <w:t>Пример использования образцов коммуникативных кодов взрослого</w:t>
            </w:r>
          </w:p>
          <w:p w:rsidR="00DE79B1" w:rsidRPr="004504C2" w:rsidRDefault="00DE79B1" w:rsidP="004504C2">
            <w:pPr>
              <w:spacing w:after="0" w:line="240" w:lineRule="auto"/>
              <w:ind w:left="18" w:hanging="18"/>
              <w:rPr>
                <w:rFonts w:ascii="Times New Roman" w:hAnsi="Times New Roman"/>
                <w:lang w:eastAsia="ru-RU"/>
              </w:rPr>
            </w:pPr>
            <w:r w:rsidRPr="004504C2">
              <w:rPr>
                <w:rFonts w:ascii="Times New Roman" w:hAnsi="Times New Roman"/>
                <w:lang w:eastAsia="ru-RU"/>
              </w:rPr>
              <w:t>Тематические досуги</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lastRenderedPageBreak/>
              <w:t>Фактическая беседа, эвристическая беседа</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 xml:space="preserve">Мимические, </w:t>
            </w:r>
            <w:proofErr w:type="spellStart"/>
            <w:r w:rsidRPr="004504C2">
              <w:rPr>
                <w:rFonts w:ascii="Times New Roman" w:hAnsi="Times New Roman"/>
                <w:lang w:eastAsia="ru-RU"/>
              </w:rPr>
              <w:t>логоритмические</w:t>
            </w:r>
            <w:proofErr w:type="spellEnd"/>
            <w:r w:rsidRPr="004504C2">
              <w:rPr>
                <w:rFonts w:ascii="Times New Roman" w:hAnsi="Times New Roman"/>
                <w:lang w:eastAsia="ru-RU"/>
              </w:rPr>
              <w:t>, артикуляционные гимнастики</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Речевые дидактические игры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Наблюдения</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Чтение</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Слушание, воспроизведение, имитирование</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Тренинги (действия по речевому образцу взрослого)</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 xml:space="preserve">Разучивание скороговорок, </w:t>
            </w:r>
            <w:proofErr w:type="spellStart"/>
            <w:r w:rsidRPr="004504C2">
              <w:rPr>
                <w:rFonts w:ascii="Times New Roman" w:hAnsi="Times New Roman"/>
                <w:lang w:eastAsia="ru-RU"/>
              </w:rPr>
              <w:t>чистоговорок</w:t>
            </w:r>
            <w:proofErr w:type="spellEnd"/>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Индивидуальная работа</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Освоение формул речевого этикета</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Наблюдение за объектами живой природы, предметным миром</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Праздники и развлечения</w:t>
            </w:r>
          </w:p>
        </w:tc>
        <w:tc>
          <w:tcPr>
            <w:tcW w:w="956" w:type="pct"/>
            <w:gridSpan w:val="5"/>
          </w:tcPr>
          <w:p w:rsidR="00DE79B1" w:rsidRPr="004504C2" w:rsidRDefault="00DE79B1" w:rsidP="004504C2">
            <w:pPr>
              <w:spacing w:after="0" w:line="240" w:lineRule="auto"/>
              <w:ind w:left="29" w:hanging="29"/>
              <w:rPr>
                <w:rFonts w:ascii="Times New Roman" w:hAnsi="Times New Roman"/>
                <w:lang w:eastAsia="ru-RU"/>
              </w:rPr>
            </w:pPr>
            <w:r w:rsidRPr="004504C2">
              <w:rPr>
                <w:rFonts w:ascii="Times New Roman" w:hAnsi="Times New Roman"/>
                <w:lang w:eastAsia="ru-RU"/>
              </w:rPr>
              <w:lastRenderedPageBreak/>
              <w:t>Коллективный монолог</w:t>
            </w:r>
          </w:p>
          <w:p w:rsidR="00DE79B1" w:rsidRPr="004504C2" w:rsidRDefault="00DE79B1" w:rsidP="004504C2">
            <w:pPr>
              <w:spacing w:after="0" w:line="240" w:lineRule="auto"/>
              <w:ind w:left="29" w:hanging="29"/>
              <w:rPr>
                <w:rFonts w:ascii="Times New Roman" w:hAnsi="Times New Roman"/>
                <w:lang w:eastAsia="ru-RU"/>
              </w:rPr>
            </w:pPr>
            <w:r w:rsidRPr="004504C2">
              <w:rPr>
                <w:rFonts w:ascii="Times New Roman" w:hAnsi="Times New Roman"/>
                <w:lang w:eastAsia="ru-RU"/>
              </w:rPr>
              <w:t>Игра-драматизация с использованием разных видов театров (театр на банках, ложках и т.п.)</w:t>
            </w:r>
          </w:p>
          <w:p w:rsidR="00DE79B1" w:rsidRPr="004504C2" w:rsidRDefault="00DE79B1" w:rsidP="004504C2">
            <w:pPr>
              <w:spacing w:after="0" w:line="240" w:lineRule="auto"/>
              <w:ind w:left="29" w:hanging="29"/>
              <w:rPr>
                <w:rFonts w:ascii="Times New Roman" w:hAnsi="Times New Roman"/>
                <w:lang w:eastAsia="ru-RU"/>
              </w:rPr>
            </w:pPr>
            <w:r w:rsidRPr="004504C2">
              <w:rPr>
                <w:rFonts w:ascii="Times New Roman" w:hAnsi="Times New Roman"/>
                <w:lang w:eastAsia="ru-RU"/>
              </w:rPr>
              <w:t>Игры в парах и совместные игры</w:t>
            </w:r>
          </w:p>
          <w:p w:rsidR="00DE79B1" w:rsidRPr="004504C2" w:rsidRDefault="00DE79B1" w:rsidP="004504C2">
            <w:pPr>
              <w:spacing w:after="0" w:line="240" w:lineRule="auto"/>
              <w:ind w:left="29" w:hanging="29"/>
              <w:rPr>
                <w:rFonts w:ascii="Times New Roman" w:hAnsi="Times New Roman"/>
                <w:lang w:eastAsia="ru-RU"/>
              </w:rPr>
            </w:pPr>
            <w:r w:rsidRPr="004504C2">
              <w:rPr>
                <w:rFonts w:ascii="Times New Roman" w:hAnsi="Times New Roman"/>
                <w:lang w:eastAsia="ru-RU"/>
              </w:rPr>
              <w:t>(коллективный монолог)</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 xml:space="preserve">Самостоятельная </w:t>
            </w:r>
            <w:r w:rsidRPr="004504C2">
              <w:rPr>
                <w:rFonts w:ascii="Times New Roman" w:hAnsi="Times New Roman"/>
                <w:lang w:eastAsia="ru-RU"/>
              </w:rPr>
              <w:lastRenderedPageBreak/>
              <w:t>художественно-речевая деятельность детей</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Сюжетно-ролевые игры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Игра- импровизация по мотивам сказок</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Театрализованные игры</w:t>
            </w:r>
          </w:p>
          <w:p w:rsidR="00DE79B1" w:rsidRPr="004504C2" w:rsidRDefault="00DE79B1" w:rsidP="004504C2">
            <w:pPr>
              <w:tabs>
                <w:tab w:val="num" w:pos="0"/>
              </w:tabs>
              <w:spacing w:after="0" w:line="240" w:lineRule="auto"/>
              <w:rPr>
                <w:rFonts w:ascii="Times New Roman" w:hAnsi="Times New Roman"/>
                <w:lang w:eastAsia="ru-RU"/>
              </w:rPr>
            </w:pPr>
            <w:r w:rsidRPr="004504C2">
              <w:rPr>
                <w:rFonts w:ascii="Times New Roman" w:hAnsi="Times New Roman"/>
                <w:lang w:eastAsia="ru-RU"/>
              </w:rPr>
              <w:t>Дидактические игры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Игры-драматизации</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Настольно-печатные игры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Совместная</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продуктивная и игровая деятельность детей</w:t>
            </w:r>
          </w:p>
          <w:p w:rsidR="00DE79B1" w:rsidRPr="004504C2" w:rsidRDefault="00DE79B1" w:rsidP="004504C2">
            <w:pPr>
              <w:spacing w:after="0" w:line="240" w:lineRule="auto"/>
              <w:ind w:left="29" w:hanging="29"/>
              <w:rPr>
                <w:rFonts w:ascii="Times New Roman" w:hAnsi="Times New Roman"/>
                <w:lang w:eastAsia="ru-RU"/>
              </w:rPr>
            </w:pPr>
            <w:r w:rsidRPr="004504C2">
              <w:rPr>
                <w:rFonts w:ascii="Times New Roman" w:hAnsi="Times New Roman"/>
                <w:lang w:eastAsia="ru-RU"/>
              </w:rPr>
              <w:t>Словотворчество</w:t>
            </w:r>
          </w:p>
          <w:p w:rsidR="00DE79B1" w:rsidRPr="004504C2" w:rsidRDefault="00DE79B1" w:rsidP="004504C2">
            <w:pPr>
              <w:spacing w:after="0" w:line="240" w:lineRule="auto"/>
              <w:ind w:left="6" w:hanging="6"/>
              <w:rPr>
                <w:rFonts w:ascii="Times New Roman" w:hAnsi="Times New Roman"/>
                <w:lang w:eastAsia="ru-RU"/>
              </w:rPr>
            </w:pPr>
          </w:p>
          <w:p w:rsidR="00DE79B1" w:rsidRPr="004504C2" w:rsidRDefault="00DE79B1" w:rsidP="004504C2">
            <w:pPr>
              <w:tabs>
                <w:tab w:val="num" w:pos="6"/>
              </w:tabs>
              <w:spacing w:after="0" w:line="240" w:lineRule="auto"/>
              <w:ind w:left="63" w:hanging="57"/>
              <w:rPr>
                <w:rFonts w:ascii="Times New Roman" w:hAnsi="Times New Roman"/>
                <w:lang w:eastAsia="ru-RU"/>
              </w:rPr>
            </w:pPr>
          </w:p>
          <w:p w:rsidR="00DE79B1" w:rsidRPr="004504C2" w:rsidRDefault="00DE79B1" w:rsidP="004504C2">
            <w:pPr>
              <w:spacing w:after="0" w:line="240" w:lineRule="auto"/>
              <w:ind w:left="29" w:hanging="29"/>
              <w:rPr>
                <w:rFonts w:ascii="Times New Roman" w:hAnsi="Times New Roman"/>
                <w:lang w:eastAsia="ru-RU"/>
              </w:rPr>
            </w:pPr>
          </w:p>
        </w:tc>
        <w:tc>
          <w:tcPr>
            <w:tcW w:w="1068" w:type="pct"/>
          </w:tcPr>
          <w:p w:rsidR="00DE79B1" w:rsidRPr="004504C2" w:rsidRDefault="00DE79B1" w:rsidP="004504C2">
            <w:pPr>
              <w:spacing w:after="0" w:line="240" w:lineRule="auto"/>
              <w:ind w:left="58" w:hanging="58"/>
              <w:rPr>
                <w:rFonts w:ascii="Times New Roman" w:hAnsi="Times New Roman"/>
                <w:lang w:eastAsia="ru-RU"/>
              </w:rPr>
            </w:pPr>
            <w:r w:rsidRPr="004504C2">
              <w:rPr>
                <w:rFonts w:ascii="Times New Roman" w:hAnsi="Times New Roman"/>
                <w:lang w:eastAsia="ru-RU"/>
              </w:rPr>
              <w:lastRenderedPageBreak/>
              <w:t xml:space="preserve">Речевые игры </w:t>
            </w:r>
          </w:p>
          <w:p w:rsidR="00DE79B1" w:rsidRPr="004504C2" w:rsidRDefault="00DE79B1" w:rsidP="004504C2">
            <w:pPr>
              <w:spacing w:after="0" w:line="240" w:lineRule="auto"/>
              <w:ind w:left="58" w:hanging="58"/>
              <w:rPr>
                <w:rFonts w:ascii="Times New Roman" w:hAnsi="Times New Roman"/>
                <w:lang w:eastAsia="ru-RU"/>
              </w:rPr>
            </w:pPr>
            <w:r w:rsidRPr="004504C2">
              <w:rPr>
                <w:rFonts w:ascii="Times New Roman" w:hAnsi="Times New Roman"/>
                <w:lang w:eastAsia="ru-RU"/>
              </w:rPr>
              <w:t>Беседы</w:t>
            </w:r>
          </w:p>
          <w:p w:rsidR="00DE79B1" w:rsidRPr="004504C2" w:rsidRDefault="00DE79B1" w:rsidP="004504C2">
            <w:pPr>
              <w:spacing w:after="0" w:line="240" w:lineRule="auto"/>
              <w:ind w:left="58" w:hanging="58"/>
              <w:rPr>
                <w:rFonts w:ascii="Times New Roman" w:hAnsi="Times New Roman"/>
                <w:lang w:eastAsia="ru-RU"/>
              </w:rPr>
            </w:pPr>
            <w:r w:rsidRPr="004504C2">
              <w:rPr>
                <w:rFonts w:ascii="Times New Roman" w:hAnsi="Times New Roman"/>
                <w:lang w:eastAsia="ru-RU"/>
              </w:rPr>
              <w:t xml:space="preserve">Пример  коммуникативных кодов </w:t>
            </w:r>
          </w:p>
          <w:p w:rsidR="00DE79B1" w:rsidRPr="004504C2" w:rsidRDefault="00DE79B1" w:rsidP="004504C2">
            <w:pPr>
              <w:spacing w:after="0" w:line="240" w:lineRule="auto"/>
              <w:ind w:left="58" w:hanging="58"/>
              <w:rPr>
                <w:rFonts w:ascii="Times New Roman" w:hAnsi="Times New Roman"/>
                <w:lang w:eastAsia="ru-RU"/>
              </w:rPr>
            </w:pPr>
            <w:r w:rsidRPr="004504C2">
              <w:rPr>
                <w:rFonts w:ascii="Times New Roman" w:hAnsi="Times New Roman"/>
                <w:lang w:eastAsia="ru-RU"/>
              </w:rPr>
              <w:t>Чтение, рассматривание иллюстраций</w:t>
            </w:r>
          </w:p>
          <w:p w:rsidR="00DE79B1" w:rsidRPr="004504C2" w:rsidRDefault="00DE79B1" w:rsidP="004504C2">
            <w:pPr>
              <w:spacing w:after="0" w:line="240" w:lineRule="auto"/>
              <w:ind w:left="58" w:hanging="58"/>
              <w:rPr>
                <w:rFonts w:ascii="Times New Roman" w:hAnsi="Times New Roman"/>
                <w:lang w:eastAsia="ru-RU"/>
              </w:rPr>
            </w:pPr>
            <w:r w:rsidRPr="004504C2">
              <w:rPr>
                <w:rFonts w:ascii="Times New Roman" w:hAnsi="Times New Roman"/>
                <w:lang w:eastAsia="ru-RU"/>
              </w:rPr>
              <w:t>Игры-драматизации. Совместные семейные проекты</w:t>
            </w:r>
          </w:p>
          <w:p w:rsidR="00DE79B1" w:rsidRPr="004504C2" w:rsidRDefault="00DE79B1" w:rsidP="004504C2">
            <w:pPr>
              <w:spacing w:after="0" w:line="240" w:lineRule="auto"/>
              <w:ind w:left="58" w:hanging="58"/>
              <w:rPr>
                <w:rFonts w:ascii="Times New Roman" w:hAnsi="Times New Roman"/>
                <w:lang w:eastAsia="ru-RU"/>
              </w:rPr>
            </w:pPr>
            <w:r w:rsidRPr="004504C2">
              <w:rPr>
                <w:rFonts w:ascii="Times New Roman" w:hAnsi="Times New Roman"/>
                <w:lang w:eastAsia="ru-RU"/>
              </w:rPr>
              <w:lastRenderedPageBreak/>
              <w:t xml:space="preserve">Разучивание скороговорок, </w:t>
            </w:r>
            <w:proofErr w:type="spellStart"/>
            <w:r w:rsidRPr="004504C2">
              <w:rPr>
                <w:rFonts w:ascii="Times New Roman" w:hAnsi="Times New Roman"/>
                <w:lang w:eastAsia="ru-RU"/>
              </w:rPr>
              <w:t>чистоговорок</w:t>
            </w:r>
            <w:proofErr w:type="spellEnd"/>
          </w:p>
          <w:p w:rsidR="00DE79B1" w:rsidRPr="004504C2" w:rsidRDefault="00DE79B1" w:rsidP="004504C2">
            <w:pPr>
              <w:spacing w:after="0" w:line="240" w:lineRule="auto"/>
              <w:ind w:left="63" w:hanging="63"/>
              <w:rPr>
                <w:rFonts w:ascii="Times New Roman" w:hAnsi="Times New Roman"/>
                <w:lang w:eastAsia="ru-RU"/>
              </w:rPr>
            </w:pPr>
          </w:p>
        </w:tc>
      </w:tr>
      <w:tr w:rsidR="00DE79B1" w:rsidRPr="004504C2" w:rsidTr="00501BCE">
        <w:tblPrEx>
          <w:tblLook w:val="00A0" w:firstRow="1" w:lastRow="0" w:firstColumn="1" w:lastColumn="0" w:noHBand="0" w:noVBand="0"/>
        </w:tblPrEx>
        <w:tc>
          <w:tcPr>
            <w:tcW w:w="5000" w:type="pct"/>
            <w:gridSpan w:val="16"/>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lastRenderedPageBreak/>
              <w:t>«Социально-коммуникативное развитие»</w:t>
            </w:r>
          </w:p>
        </w:tc>
      </w:tr>
      <w:tr w:rsidR="00DE79B1" w:rsidRPr="004504C2" w:rsidTr="00501BCE">
        <w:tblPrEx>
          <w:tblLook w:val="00A0" w:firstRow="1" w:lastRow="0" w:firstColumn="1" w:lastColumn="0" w:noHBand="0" w:noVBand="0"/>
        </w:tblPrEx>
        <w:tc>
          <w:tcPr>
            <w:tcW w:w="2450" w:type="pct"/>
            <w:gridSpan w:val="7"/>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t>Совместная образовательная деятельность педагогов и детей</w:t>
            </w:r>
          </w:p>
        </w:tc>
        <w:tc>
          <w:tcPr>
            <w:tcW w:w="1321" w:type="pct"/>
            <w:gridSpan w:val="5"/>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t>Самостоятельная деятельность детей</w:t>
            </w:r>
          </w:p>
        </w:tc>
        <w:tc>
          <w:tcPr>
            <w:tcW w:w="1229" w:type="pct"/>
            <w:gridSpan w:val="4"/>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t>Образовательная деятельность в семье</w:t>
            </w:r>
          </w:p>
        </w:tc>
      </w:tr>
      <w:tr w:rsidR="00DE79B1" w:rsidRPr="004504C2" w:rsidTr="00501BCE">
        <w:tblPrEx>
          <w:tblLook w:val="00A0" w:firstRow="1" w:lastRow="0" w:firstColumn="1" w:lastColumn="0" w:noHBand="0" w:noVBand="0"/>
        </w:tblPrEx>
        <w:tc>
          <w:tcPr>
            <w:tcW w:w="1195" w:type="pct"/>
            <w:gridSpan w:val="2"/>
            <w:vAlign w:val="center"/>
          </w:tcPr>
          <w:p w:rsidR="00DE79B1" w:rsidRPr="004504C2" w:rsidRDefault="004217E4" w:rsidP="004504C2">
            <w:pPr>
              <w:spacing w:after="0" w:line="240" w:lineRule="auto"/>
              <w:jc w:val="center"/>
              <w:rPr>
                <w:rFonts w:ascii="Times New Roman" w:hAnsi="Times New Roman"/>
                <w:b/>
                <w:kern w:val="20"/>
              </w:rPr>
            </w:pPr>
            <w:r w:rsidRPr="004217E4">
              <w:rPr>
                <w:rFonts w:ascii="Times New Roman" w:eastAsia="Times New Roman" w:hAnsi="Times New Roman"/>
                <w:b/>
                <w:bCs/>
                <w:lang w:eastAsia="ru-RU"/>
              </w:rPr>
              <w:t>непрерывная</w:t>
            </w:r>
            <w:r w:rsidRPr="004504C2">
              <w:rPr>
                <w:rFonts w:ascii="Times New Roman" w:hAnsi="Times New Roman"/>
                <w:b/>
                <w:kern w:val="20"/>
                <w:lang w:eastAsia="ru-RU"/>
              </w:rPr>
              <w:t xml:space="preserve"> </w:t>
            </w:r>
            <w:r w:rsidR="00DE79B1" w:rsidRPr="004504C2">
              <w:rPr>
                <w:rFonts w:ascii="Times New Roman" w:hAnsi="Times New Roman"/>
                <w:b/>
                <w:kern w:val="20"/>
              </w:rPr>
              <w:t>образовательная деятельность</w:t>
            </w:r>
          </w:p>
        </w:tc>
        <w:tc>
          <w:tcPr>
            <w:tcW w:w="1254" w:type="pct"/>
            <w:gridSpan w:val="5"/>
            <w:vAlign w:val="center"/>
          </w:tcPr>
          <w:p w:rsidR="00DE79B1" w:rsidRPr="004504C2" w:rsidRDefault="00DE79B1" w:rsidP="004504C2">
            <w:pPr>
              <w:spacing w:after="0" w:line="240" w:lineRule="auto"/>
              <w:jc w:val="center"/>
              <w:rPr>
                <w:rFonts w:ascii="Times New Roman" w:hAnsi="Times New Roman"/>
                <w:b/>
                <w:kern w:val="20"/>
              </w:rPr>
            </w:pPr>
            <w:r w:rsidRPr="004504C2">
              <w:rPr>
                <w:rFonts w:ascii="Times New Roman" w:hAnsi="Times New Roman"/>
                <w:b/>
                <w:kern w:val="20"/>
              </w:rPr>
              <w:t>образовательная деятельность в режимных моментах</w:t>
            </w:r>
          </w:p>
        </w:tc>
        <w:tc>
          <w:tcPr>
            <w:tcW w:w="1321" w:type="pct"/>
            <w:gridSpan w:val="5"/>
          </w:tcPr>
          <w:p w:rsidR="00DE79B1" w:rsidRPr="004504C2" w:rsidRDefault="00DE79B1" w:rsidP="004504C2">
            <w:pPr>
              <w:spacing w:after="0" w:line="240" w:lineRule="auto"/>
              <w:jc w:val="both"/>
              <w:rPr>
                <w:rFonts w:ascii="Times New Roman" w:hAnsi="Times New Roman"/>
                <w:kern w:val="20"/>
              </w:rPr>
            </w:pPr>
          </w:p>
        </w:tc>
        <w:tc>
          <w:tcPr>
            <w:tcW w:w="1229" w:type="pct"/>
            <w:gridSpan w:val="4"/>
          </w:tcPr>
          <w:p w:rsidR="00DE79B1" w:rsidRPr="004504C2" w:rsidRDefault="00DE79B1" w:rsidP="004504C2">
            <w:pPr>
              <w:spacing w:after="0" w:line="240" w:lineRule="auto"/>
              <w:jc w:val="both"/>
              <w:rPr>
                <w:rFonts w:ascii="Times New Roman" w:hAnsi="Times New Roman"/>
                <w:kern w:val="20"/>
              </w:rPr>
            </w:pPr>
          </w:p>
        </w:tc>
      </w:tr>
      <w:tr w:rsidR="00DE79B1" w:rsidRPr="004504C2" w:rsidTr="00501BCE">
        <w:tblPrEx>
          <w:tblLook w:val="00A0" w:firstRow="1" w:lastRow="0" w:firstColumn="1" w:lastColumn="0" w:noHBand="0" w:noVBand="0"/>
        </w:tblPrEx>
        <w:tc>
          <w:tcPr>
            <w:tcW w:w="1195" w:type="pct"/>
            <w:gridSpan w:val="2"/>
          </w:tcPr>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Занятия</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Экскурсии</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Наблюдения</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Чтение художественной литературы</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Беседы</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lastRenderedPageBreak/>
              <w:t>Просмотр видеофильмов</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Дидактические игры</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Проблемные ситуации</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 xml:space="preserve">Поисково-творческие задания </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 xml:space="preserve">Объяснение </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Упражнения</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Рассматривание иллюстраций</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Тренинги</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Викторины</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КВН</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Моделирование</w:t>
            </w:r>
          </w:p>
        </w:tc>
        <w:tc>
          <w:tcPr>
            <w:tcW w:w="1254" w:type="pct"/>
            <w:gridSpan w:val="5"/>
          </w:tcPr>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lastRenderedPageBreak/>
              <w:t>Индивидуальная работа</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Обучение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Объяснение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Напоминание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Личный пример</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Похвала</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lastRenderedPageBreak/>
              <w:t>Наблюдение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Упражнения</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Тренинги</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Игры – подвижные, дидактические, творческие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Рассматривание иллюстраций</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Трудовая деятельность</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 xml:space="preserve">Театрализованные постановки </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Праздники и развлечения</w:t>
            </w:r>
          </w:p>
        </w:tc>
        <w:tc>
          <w:tcPr>
            <w:tcW w:w="1321" w:type="pct"/>
            <w:gridSpan w:val="5"/>
          </w:tcPr>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lastRenderedPageBreak/>
              <w:t>Игры со сверстниками – сюжетно-ролевые, дидактические, театрализованные, подвижные, хороводные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 xml:space="preserve">Самообслуживание Дежурство </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 xml:space="preserve">Совместное со сверстниками </w:t>
            </w:r>
            <w:r w:rsidRPr="004504C2">
              <w:rPr>
                <w:rFonts w:ascii="Times New Roman" w:hAnsi="Times New Roman"/>
                <w:kern w:val="20"/>
              </w:rPr>
              <w:lastRenderedPageBreak/>
              <w:t>рассматривание иллюстраций</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Совместная со сверстниками продуктивная деятельность</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Экспериментирование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Наблюдение</w:t>
            </w:r>
          </w:p>
          <w:p w:rsidR="00DE79B1" w:rsidRPr="004504C2" w:rsidRDefault="00DE79B1" w:rsidP="004504C2">
            <w:pPr>
              <w:spacing w:after="0" w:line="240" w:lineRule="auto"/>
              <w:rPr>
                <w:rFonts w:ascii="Times New Roman" w:hAnsi="Times New Roman"/>
                <w:kern w:val="20"/>
              </w:rPr>
            </w:pPr>
          </w:p>
        </w:tc>
        <w:tc>
          <w:tcPr>
            <w:tcW w:w="1229" w:type="pct"/>
            <w:gridSpan w:val="4"/>
          </w:tcPr>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lastRenderedPageBreak/>
              <w:t>Экскурсии, путешествия</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Наблюдения</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Чтение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Личный пример</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Беседа</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Объяснение</w:t>
            </w:r>
          </w:p>
          <w:p w:rsidR="00DE79B1" w:rsidRPr="004504C2" w:rsidRDefault="00DE79B1" w:rsidP="004504C2">
            <w:pPr>
              <w:spacing w:after="0" w:line="240" w:lineRule="auto"/>
              <w:rPr>
                <w:rFonts w:ascii="Times New Roman" w:hAnsi="Times New Roman"/>
                <w:kern w:val="20"/>
              </w:rPr>
            </w:pPr>
          </w:p>
        </w:tc>
      </w:tr>
      <w:tr w:rsidR="00DE79B1" w:rsidRPr="004504C2" w:rsidTr="00501BCE">
        <w:tblPrEx>
          <w:tblLook w:val="00A0" w:firstRow="1" w:lastRow="0" w:firstColumn="1" w:lastColumn="0" w:noHBand="0" w:noVBand="0"/>
        </w:tblPrEx>
        <w:tc>
          <w:tcPr>
            <w:tcW w:w="2450" w:type="pct"/>
            <w:gridSpan w:val="7"/>
          </w:tcPr>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lastRenderedPageBreak/>
              <w:t>Создание ситуаций, вызывающих желание трудиться и побуждающих детей к:</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 xml:space="preserve">– проявлению трудовых навыков, </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 оказанию помощи сверстнику и взрослому,</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 проявлению заботливого отношения к природе.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Трудовые поручения.</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Самостоятельное планирование трудовой деятельности.</w:t>
            </w:r>
          </w:p>
        </w:tc>
        <w:tc>
          <w:tcPr>
            <w:tcW w:w="1321" w:type="pct"/>
            <w:gridSpan w:val="5"/>
          </w:tcPr>
          <w:p w:rsidR="00DE79B1" w:rsidRPr="004504C2" w:rsidRDefault="00DE79B1" w:rsidP="004504C2">
            <w:pPr>
              <w:spacing w:after="0" w:line="240" w:lineRule="auto"/>
              <w:jc w:val="both"/>
              <w:rPr>
                <w:rFonts w:ascii="Times New Roman" w:hAnsi="Times New Roman"/>
                <w:kern w:val="20"/>
              </w:rPr>
            </w:pPr>
          </w:p>
        </w:tc>
        <w:tc>
          <w:tcPr>
            <w:tcW w:w="1229" w:type="pct"/>
            <w:gridSpan w:val="4"/>
          </w:tcPr>
          <w:p w:rsidR="00DE79B1" w:rsidRPr="004504C2" w:rsidRDefault="00DE79B1" w:rsidP="004504C2">
            <w:pPr>
              <w:spacing w:after="0" w:line="240" w:lineRule="auto"/>
              <w:jc w:val="both"/>
              <w:rPr>
                <w:rFonts w:ascii="Times New Roman" w:hAnsi="Times New Roman"/>
                <w:kern w:val="20"/>
              </w:rPr>
            </w:pPr>
          </w:p>
        </w:tc>
      </w:tr>
      <w:tr w:rsidR="00DE79B1" w:rsidRPr="004504C2" w:rsidTr="00501BCE">
        <w:tblPrEx>
          <w:tblLook w:val="00A0" w:firstRow="1" w:lastRow="0" w:firstColumn="1" w:lastColumn="0" w:noHBand="0" w:noVBand="0"/>
        </w:tblPrEx>
        <w:tc>
          <w:tcPr>
            <w:tcW w:w="1026" w:type="pct"/>
          </w:tcPr>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Показ</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Объяснение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Обучение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Наблюдение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Напоминание</w:t>
            </w:r>
          </w:p>
          <w:p w:rsidR="00DE79B1" w:rsidRPr="004504C2" w:rsidRDefault="00DE79B1" w:rsidP="004504C2">
            <w:pPr>
              <w:spacing w:after="0" w:line="240" w:lineRule="auto"/>
              <w:rPr>
                <w:rFonts w:ascii="Times New Roman" w:hAnsi="Times New Roman"/>
                <w:kern w:val="20"/>
              </w:rPr>
            </w:pPr>
          </w:p>
        </w:tc>
        <w:tc>
          <w:tcPr>
            <w:tcW w:w="1424" w:type="pct"/>
            <w:gridSpan w:val="6"/>
          </w:tcPr>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Самообслуживание Обучение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Напоминание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Беседы</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Разыгрывание игровых ситуаций</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Упражнение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Объяснение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Наблюдение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Поручения</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Совместный труд</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Чтение и рассматривание иллюстраций о труде взрослых</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Тематические праздники и развлечения</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Просмотр видео – диафильмов</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Продуктивная деятельность</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Экскурсии</w:t>
            </w:r>
          </w:p>
        </w:tc>
        <w:tc>
          <w:tcPr>
            <w:tcW w:w="1321" w:type="pct"/>
            <w:gridSpan w:val="5"/>
          </w:tcPr>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Игры – сюжетно-ролевые, дидактические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Совместный труд детей</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Дежурство</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Рассматривание иллюстраций</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Продуктивная деятельность</w:t>
            </w:r>
          </w:p>
          <w:p w:rsidR="00DE79B1" w:rsidRPr="004504C2" w:rsidRDefault="00DE79B1" w:rsidP="004504C2">
            <w:pPr>
              <w:spacing w:after="0" w:line="240" w:lineRule="auto"/>
              <w:rPr>
                <w:rFonts w:ascii="Times New Roman" w:hAnsi="Times New Roman"/>
                <w:kern w:val="20"/>
              </w:rPr>
            </w:pPr>
          </w:p>
        </w:tc>
        <w:tc>
          <w:tcPr>
            <w:tcW w:w="1229" w:type="pct"/>
            <w:gridSpan w:val="4"/>
          </w:tcPr>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Беседы</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Личный пример</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Показ</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 xml:space="preserve">Напоминание </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Объяснение</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Совместный труд детей и взрослых</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Рассказ</w:t>
            </w:r>
          </w:p>
          <w:p w:rsidR="00DE79B1" w:rsidRPr="004504C2" w:rsidRDefault="00DE79B1" w:rsidP="004504C2">
            <w:pPr>
              <w:spacing w:after="0" w:line="240" w:lineRule="auto"/>
              <w:rPr>
                <w:rFonts w:ascii="Times New Roman" w:hAnsi="Times New Roman"/>
                <w:kern w:val="20"/>
              </w:rPr>
            </w:pPr>
            <w:r w:rsidRPr="004504C2">
              <w:rPr>
                <w:rFonts w:ascii="Times New Roman" w:hAnsi="Times New Roman"/>
                <w:kern w:val="20"/>
              </w:rPr>
              <w:t>Просмотр видеофильмов, диафильмов</w:t>
            </w:r>
          </w:p>
          <w:p w:rsidR="00DE79B1" w:rsidRPr="004504C2" w:rsidRDefault="00DE79B1" w:rsidP="004504C2">
            <w:pPr>
              <w:spacing w:after="0" w:line="240" w:lineRule="auto"/>
              <w:rPr>
                <w:rFonts w:ascii="Times New Roman" w:hAnsi="Times New Roman"/>
                <w:kern w:val="20"/>
              </w:rPr>
            </w:pPr>
          </w:p>
        </w:tc>
      </w:tr>
      <w:tr w:rsidR="00DE79B1" w:rsidRPr="004504C2" w:rsidTr="00501BCE">
        <w:tc>
          <w:tcPr>
            <w:tcW w:w="5000" w:type="pct"/>
            <w:gridSpan w:val="16"/>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color w:val="000000"/>
                <w:kern w:val="20"/>
                <w:lang w:eastAsia="ru-RU"/>
              </w:rPr>
              <w:t>«</w:t>
            </w:r>
            <w:r w:rsidRPr="004504C2">
              <w:rPr>
                <w:rFonts w:ascii="Times New Roman" w:hAnsi="Times New Roman"/>
                <w:b/>
                <w:kern w:val="20"/>
                <w:lang w:eastAsia="ru-RU"/>
              </w:rPr>
              <w:t>Физическое развитие</w:t>
            </w:r>
            <w:r w:rsidRPr="004504C2">
              <w:rPr>
                <w:rFonts w:ascii="Times New Roman" w:hAnsi="Times New Roman"/>
                <w:b/>
                <w:color w:val="000000"/>
                <w:kern w:val="20"/>
                <w:lang w:eastAsia="ru-RU"/>
              </w:rPr>
              <w:t>»</w:t>
            </w:r>
          </w:p>
        </w:tc>
      </w:tr>
      <w:tr w:rsidR="004504C2" w:rsidRPr="004504C2" w:rsidTr="00501BCE">
        <w:tc>
          <w:tcPr>
            <w:tcW w:w="2621" w:type="pct"/>
            <w:gridSpan w:val="9"/>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t>Совместная образовательная деятельность педагогов и детей</w:t>
            </w:r>
          </w:p>
        </w:tc>
        <w:tc>
          <w:tcPr>
            <w:tcW w:w="1192" w:type="pct"/>
            <w:gridSpan w:val="5"/>
            <w:vMerge w:val="restart"/>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t>Самостоятельная деятельность детей</w:t>
            </w:r>
          </w:p>
        </w:tc>
        <w:tc>
          <w:tcPr>
            <w:tcW w:w="1187" w:type="pct"/>
            <w:gridSpan w:val="2"/>
            <w:vMerge w:val="restart"/>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t>Образовательная деятельность в семье</w:t>
            </w:r>
          </w:p>
        </w:tc>
      </w:tr>
      <w:tr w:rsidR="004504C2" w:rsidRPr="004504C2" w:rsidTr="00501BCE">
        <w:tc>
          <w:tcPr>
            <w:tcW w:w="1273" w:type="pct"/>
            <w:gridSpan w:val="4"/>
            <w:vAlign w:val="center"/>
          </w:tcPr>
          <w:p w:rsidR="00DE79B1" w:rsidRPr="004504C2" w:rsidRDefault="004217E4" w:rsidP="004504C2">
            <w:pPr>
              <w:spacing w:after="0" w:line="240" w:lineRule="auto"/>
              <w:jc w:val="center"/>
              <w:rPr>
                <w:rFonts w:ascii="Times New Roman" w:hAnsi="Times New Roman"/>
                <w:b/>
                <w:kern w:val="20"/>
                <w:lang w:eastAsia="ru-RU"/>
              </w:rPr>
            </w:pPr>
            <w:r w:rsidRPr="004217E4">
              <w:rPr>
                <w:rFonts w:ascii="Times New Roman" w:eastAsia="Times New Roman" w:hAnsi="Times New Roman"/>
                <w:b/>
                <w:bCs/>
                <w:lang w:eastAsia="ru-RU"/>
              </w:rPr>
              <w:t>непрерывная</w:t>
            </w:r>
            <w:r w:rsidRPr="004504C2">
              <w:rPr>
                <w:rFonts w:ascii="Times New Roman" w:hAnsi="Times New Roman"/>
                <w:b/>
                <w:kern w:val="20"/>
                <w:lang w:eastAsia="ru-RU"/>
              </w:rPr>
              <w:t xml:space="preserve"> </w:t>
            </w:r>
            <w:r w:rsidR="00DE79B1" w:rsidRPr="004504C2">
              <w:rPr>
                <w:rFonts w:ascii="Times New Roman" w:hAnsi="Times New Roman"/>
                <w:b/>
                <w:kern w:val="20"/>
                <w:lang w:eastAsia="ru-RU"/>
              </w:rPr>
              <w:t>образовательная деятельность</w:t>
            </w:r>
          </w:p>
        </w:tc>
        <w:tc>
          <w:tcPr>
            <w:tcW w:w="1349" w:type="pct"/>
            <w:gridSpan w:val="5"/>
            <w:vAlign w:val="center"/>
          </w:tcPr>
          <w:p w:rsidR="00DE79B1" w:rsidRPr="004504C2" w:rsidRDefault="00DE79B1" w:rsidP="004504C2">
            <w:pPr>
              <w:spacing w:after="0" w:line="240" w:lineRule="auto"/>
              <w:jc w:val="center"/>
              <w:rPr>
                <w:rFonts w:ascii="Times New Roman" w:hAnsi="Times New Roman"/>
                <w:b/>
                <w:kern w:val="20"/>
                <w:lang w:eastAsia="ru-RU"/>
              </w:rPr>
            </w:pPr>
            <w:r w:rsidRPr="004504C2">
              <w:rPr>
                <w:rFonts w:ascii="Times New Roman" w:hAnsi="Times New Roman"/>
                <w:b/>
                <w:kern w:val="20"/>
                <w:lang w:eastAsia="ru-RU"/>
              </w:rPr>
              <w:t>образовательная деятельность в режимных моментах</w:t>
            </w:r>
          </w:p>
        </w:tc>
        <w:tc>
          <w:tcPr>
            <w:tcW w:w="1192" w:type="pct"/>
            <w:gridSpan w:val="5"/>
            <w:vMerge/>
            <w:vAlign w:val="center"/>
          </w:tcPr>
          <w:p w:rsidR="00DE79B1" w:rsidRPr="004504C2" w:rsidRDefault="00DE79B1" w:rsidP="004504C2">
            <w:pPr>
              <w:spacing w:after="0" w:line="240" w:lineRule="auto"/>
              <w:rPr>
                <w:rFonts w:ascii="Times New Roman" w:hAnsi="Times New Roman"/>
                <w:b/>
                <w:kern w:val="20"/>
                <w:lang w:eastAsia="ru-RU"/>
              </w:rPr>
            </w:pPr>
          </w:p>
        </w:tc>
        <w:tc>
          <w:tcPr>
            <w:tcW w:w="1187" w:type="pct"/>
            <w:gridSpan w:val="2"/>
            <w:vMerge/>
            <w:vAlign w:val="center"/>
          </w:tcPr>
          <w:p w:rsidR="00DE79B1" w:rsidRPr="004504C2" w:rsidRDefault="00DE79B1" w:rsidP="004504C2">
            <w:pPr>
              <w:spacing w:after="0" w:line="240" w:lineRule="auto"/>
              <w:rPr>
                <w:rFonts w:ascii="Times New Roman" w:hAnsi="Times New Roman"/>
                <w:b/>
                <w:kern w:val="20"/>
                <w:lang w:eastAsia="ru-RU"/>
              </w:rPr>
            </w:pPr>
          </w:p>
        </w:tc>
      </w:tr>
      <w:tr w:rsidR="004504C2" w:rsidRPr="004504C2" w:rsidTr="00501BCE">
        <w:trPr>
          <w:trHeight w:val="893"/>
        </w:trPr>
        <w:tc>
          <w:tcPr>
            <w:tcW w:w="1273" w:type="pct"/>
            <w:gridSpan w:val="4"/>
          </w:tcPr>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lastRenderedPageBreak/>
              <w:t>Физкультурные занятия:</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-развлечения; сюжетно-игровые,</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 тематические,</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-классические,</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-тренирующие,</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 на улице,</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-походы</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Общеразвивающие упражнения:</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-с предметами,</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 без предметов,</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-сюжетные,</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-имитационные.</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Игры с элементами спорта.</w:t>
            </w:r>
          </w:p>
          <w:p w:rsidR="00DE79B1" w:rsidRPr="004504C2" w:rsidRDefault="00DE79B1" w:rsidP="004504C2">
            <w:pPr>
              <w:spacing w:after="0" w:line="240" w:lineRule="auto"/>
              <w:rPr>
                <w:rFonts w:ascii="Times New Roman" w:hAnsi="Times New Roman"/>
                <w:kern w:val="20"/>
                <w:highlight w:val="yellow"/>
                <w:lang w:eastAsia="ru-RU"/>
              </w:rPr>
            </w:pPr>
            <w:r w:rsidRPr="004504C2">
              <w:rPr>
                <w:rFonts w:ascii="Times New Roman" w:hAnsi="Times New Roman"/>
                <w:lang w:eastAsia="ru-RU" w:bidi="he-IL"/>
              </w:rPr>
              <w:t>Спортивные упражнения</w:t>
            </w:r>
          </w:p>
        </w:tc>
        <w:tc>
          <w:tcPr>
            <w:tcW w:w="1349" w:type="pct"/>
            <w:gridSpan w:val="5"/>
          </w:tcPr>
          <w:p w:rsidR="004504C2" w:rsidRDefault="00DE79B1" w:rsidP="004504C2">
            <w:pPr>
              <w:spacing w:after="0" w:line="240" w:lineRule="auto"/>
              <w:ind w:firstLine="14"/>
              <w:rPr>
                <w:rFonts w:ascii="Times New Roman" w:hAnsi="Times New Roman"/>
                <w:lang w:eastAsia="ru-RU" w:bidi="he-IL"/>
              </w:rPr>
            </w:pPr>
            <w:r w:rsidRPr="004504C2">
              <w:rPr>
                <w:rFonts w:ascii="Times New Roman" w:hAnsi="Times New Roman"/>
                <w:lang w:eastAsia="ru-RU" w:bidi="he-IL"/>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w:t>
            </w:r>
            <w:r w:rsidR="004504C2">
              <w:rPr>
                <w:rFonts w:ascii="Times New Roman" w:hAnsi="Times New Roman"/>
                <w:lang w:eastAsia="ru-RU" w:bidi="he-IL"/>
              </w:rPr>
              <w:t>сиком по ребристым дорожкам</w:t>
            </w:r>
            <w:r w:rsidRPr="004504C2">
              <w:rPr>
                <w:rFonts w:ascii="Times New Roman" w:hAnsi="Times New Roman"/>
                <w:lang w:eastAsia="ru-RU" w:bidi="he-IL"/>
              </w:rPr>
              <w:t xml:space="preserve"> после сна</w:t>
            </w:r>
            <w:r w:rsidR="004504C2">
              <w:rPr>
                <w:rFonts w:ascii="Times New Roman" w:hAnsi="Times New Roman"/>
                <w:lang w:eastAsia="ru-RU" w:bidi="he-IL"/>
              </w:rPr>
              <w:t>)</w:t>
            </w:r>
            <w:r w:rsidRPr="004504C2">
              <w:rPr>
                <w:rFonts w:ascii="Times New Roman" w:hAnsi="Times New Roman"/>
                <w:lang w:eastAsia="ru-RU" w:bidi="he-IL"/>
              </w:rPr>
              <w:t xml:space="preserve">, Утренняя гимнастика, </w:t>
            </w:r>
          </w:p>
          <w:p w:rsidR="00DE79B1" w:rsidRPr="004504C2" w:rsidRDefault="00DE79B1" w:rsidP="004504C2">
            <w:pPr>
              <w:spacing w:after="0" w:line="240" w:lineRule="auto"/>
              <w:ind w:firstLine="14"/>
              <w:rPr>
                <w:rFonts w:ascii="Times New Roman" w:hAnsi="Times New Roman"/>
                <w:lang w:eastAsia="ru-RU" w:bidi="he-IL"/>
              </w:rPr>
            </w:pPr>
            <w:r w:rsidRPr="004504C2">
              <w:rPr>
                <w:rFonts w:ascii="Times New Roman" w:hAnsi="Times New Roman"/>
                <w:lang w:eastAsia="ru-RU" w:bidi="he-IL"/>
              </w:rPr>
              <w:t xml:space="preserve">Упражнения и подвижные игры во второй половине дня; </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Объяснение</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Показ</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Дидактические игры</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Чтение художественных произведений</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Личный пример</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Иллюстративный материал</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Досуг</w:t>
            </w:r>
          </w:p>
          <w:p w:rsidR="00DE79B1" w:rsidRPr="004504C2" w:rsidRDefault="00DE79B1" w:rsidP="004504C2">
            <w:pPr>
              <w:spacing w:after="0" w:line="240" w:lineRule="auto"/>
              <w:rPr>
                <w:rFonts w:ascii="Times New Roman" w:hAnsi="Times New Roman"/>
                <w:kern w:val="20"/>
                <w:highlight w:val="yellow"/>
                <w:lang w:eastAsia="ru-RU"/>
              </w:rPr>
            </w:pPr>
            <w:r w:rsidRPr="004504C2">
              <w:rPr>
                <w:rFonts w:ascii="Times New Roman" w:hAnsi="Times New Roman"/>
                <w:lang w:eastAsia="ru-RU" w:bidi="he-IL"/>
              </w:rPr>
              <w:t>Театрализованные игры</w:t>
            </w:r>
          </w:p>
        </w:tc>
        <w:tc>
          <w:tcPr>
            <w:tcW w:w="1192" w:type="pct"/>
            <w:gridSpan w:val="5"/>
          </w:tcPr>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Подвижные игры</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Игровые упражнения</w:t>
            </w:r>
          </w:p>
          <w:p w:rsidR="00DE79B1" w:rsidRPr="004504C2" w:rsidRDefault="00DE79B1" w:rsidP="004504C2">
            <w:pPr>
              <w:spacing w:after="0" w:line="240" w:lineRule="auto"/>
              <w:rPr>
                <w:rFonts w:ascii="Times New Roman" w:hAnsi="Times New Roman"/>
                <w:lang w:eastAsia="ru-RU" w:bidi="he-IL"/>
              </w:rPr>
            </w:pPr>
            <w:r w:rsidRPr="004504C2">
              <w:rPr>
                <w:rFonts w:ascii="Times New Roman" w:hAnsi="Times New Roman"/>
                <w:lang w:eastAsia="ru-RU" w:bidi="he-IL"/>
              </w:rPr>
              <w:t>Имитационные движения</w:t>
            </w:r>
          </w:p>
          <w:p w:rsidR="00DE79B1" w:rsidRPr="004504C2" w:rsidRDefault="00DE79B1" w:rsidP="004504C2">
            <w:pPr>
              <w:spacing w:after="0" w:line="240" w:lineRule="auto"/>
              <w:rPr>
                <w:rFonts w:ascii="Times New Roman" w:hAnsi="Times New Roman"/>
                <w:kern w:val="20"/>
                <w:highlight w:val="yellow"/>
                <w:lang w:eastAsia="ru-RU"/>
              </w:rPr>
            </w:pPr>
            <w:r w:rsidRPr="004504C2">
              <w:rPr>
                <w:rFonts w:ascii="Times New Roman" w:hAnsi="Times New Roman"/>
                <w:kern w:val="20"/>
                <w:lang w:eastAsia="ru-RU"/>
              </w:rPr>
              <w:t>Сюжетно-ролевые игры</w:t>
            </w:r>
          </w:p>
        </w:tc>
        <w:tc>
          <w:tcPr>
            <w:tcW w:w="1187" w:type="pct"/>
            <w:gridSpan w:val="2"/>
          </w:tcPr>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Экскурсии в природу</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Пешие прогулки</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Беседа</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Совместные игры</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Походы</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Занятия в спортивных секциях</w:t>
            </w:r>
          </w:p>
          <w:p w:rsidR="00DE79B1" w:rsidRPr="004504C2" w:rsidRDefault="00DE79B1" w:rsidP="004504C2">
            <w:pPr>
              <w:spacing w:after="0" w:line="240" w:lineRule="auto"/>
              <w:rPr>
                <w:rFonts w:ascii="Times New Roman" w:hAnsi="Times New Roman"/>
                <w:kern w:val="20"/>
                <w:lang w:eastAsia="ru-RU"/>
              </w:rPr>
            </w:pPr>
            <w:r w:rsidRPr="004504C2">
              <w:rPr>
                <w:rFonts w:ascii="Times New Roman" w:hAnsi="Times New Roman"/>
                <w:kern w:val="20"/>
                <w:lang w:eastAsia="ru-RU"/>
              </w:rPr>
              <w:t>Посещение бассейна</w:t>
            </w:r>
          </w:p>
          <w:p w:rsidR="00DE79B1" w:rsidRPr="004504C2" w:rsidRDefault="00DE79B1" w:rsidP="004504C2">
            <w:pPr>
              <w:spacing w:after="0" w:line="240" w:lineRule="auto"/>
              <w:rPr>
                <w:rFonts w:ascii="Times New Roman" w:hAnsi="Times New Roman"/>
                <w:kern w:val="20"/>
                <w:highlight w:val="yellow"/>
                <w:lang w:eastAsia="ru-RU"/>
              </w:rPr>
            </w:pPr>
            <w:r w:rsidRPr="004504C2">
              <w:rPr>
                <w:rFonts w:ascii="Times New Roman" w:hAnsi="Times New Roman"/>
                <w:kern w:val="20"/>
                <w:lang w:eastAsia="ru-RU"/>
              </w:rPr>
              <w:t>Чтение художественных произведений</w:t>
            </w:r>
          </w:p>
        </w:tc>
      </w:tr>
      <w:tr w:rsidR="00DE79B1" w:rsidRPr="004504C2" w:rsidTr="00501B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val="1"/>
        </w:trPr>
        <w:tc>
          <w:tcPr>
            <w:tcW w:w="5000" w:type="pct"/>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E79B1" w:rsidRPr="004504C2" w:rsidRDefault="00DE79B1" w:rsidP="004504C2">
            <w:pPr>
              <w:spacing w:after="0" w:line="240" w:lineRule="auto"/>
              <w:jc w:val="center"/>
              <w:rPr>
                <w:rFonts w:ascii="Times New Roman" w:hAnsi="Times New Roman"/>
                <w:b/>
                <w:lang w:eastAsia="ru-RU"/>
              </w:rPr>
            </w:pPr>
            <w:r w:rsidRPr="004504C2">
              <w:rPr>
                <w:rFonts w:ascii="Times New Roman" w:hAnsi="Times New Roman"/>
                <w:b/>
                <w:color w:val="000000"/>
                <w:lang w:eastAsia="ru-RU"/>
              </w:rPr>
              <w:t>«Художественно-эстетическое развитие»</w:t>
            </w:r>
          </w:p>
        </w:tc>
      </w:tr>
      <w:tr w:rsidR="004504C2" w:rsidRPr="004504C2" w:rsidTr="00501B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val="1"/>
        </w:trPr>
        <w:tc>
          <w:tcPr>
            <w:tcW w:w="2282"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E79B1" w:rsidRPr="004504C2" w:rsidRDefault="00DE79B1" w:rsidP="004504C2">
            <w:pPr>
              <w:spacing w:after="0" w:line="240" w:lineRule="auto"/>
              <w:jc w:val="center"/>
              <w:rPr>
                <w:rFonts w:ascii="Times New Roman" w:hAnsi="Times New Roman"/>
                <w:lang w:eastAsia="ru-RU"/>
              </w:rPr>
            </w:pPr>
            <w:r w:rsidRPr="004504C2">
              <w:rPr>
                <w:rFonts w:ascii="Times New Roman" w:hAnsi="Times New Roman"/>
                <w:b/>
                <w:lang w:eastAsia="ru-RU"/>
              </w:rPr>
              <w:t>Совместная образовательная деятельность педагогов и детей</w:t>
            </w:r>
          </w:p>
        </w:tc>
        <w:tc>
          <w:tcPr>
            <w:tcW w:w="1325" w:type="pct"/>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E79B1" w:rsidRPr="004504C2" w:rsidRDefault="00DE79B1" w:rsidP="004504C2">
            <w:pPr>
              <w:spacing w:after="0" w:line="240" w:lineRule="auto"/>
              <w:jc w:val="center"/>
              <w:rPr>
                <w:rFonts w:ascii="Times New Roman" w:hAnsi="Times New Roman"/>
                <w:lang w:eastAsia="ru-RU"/>
              </w:rPr>
            </w:pPr>
            <w:r w:rsidRPr="004504C2">
              <w:rPr>
                <w:rFonts w:ascii="Times New Roman" w:hAnsi="Times New Roman"/>
                <w:b/>
                <w:lang w:eastAsia="ru-RU"/>
              </w:rPr>
              <w:t>Самостоятельная деятельность детей</w:t>
            </w:r>
          </w:p>
        </w:tc>
        <w:tc>
          <w:tcPr>
            <w:tcW w:w="1393" w:type="pct"/>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E79B1" w:rsidRPr="004504C2" w:rsidRDefault="00DE79B1" w:rsidP="004504C2">
            <w:pPr>
              <w:spacing w:after="0" w:line="240" w:lineRule="auto"/>
              <w:jc w:val="center"/>
              <w:rPr>
                <w:rFonts w:ascii="Times New Roman" w:hAnsi="Times New Roman"/>
                <w:lang w:eastAsia="ru-RU"/>
              </w:rPr>
            </w:pPr>
            <w:r w:rsidRPr="004504C2">
              <w:rPr>
                <w:rFonts w:ascii="Times New Roman" w:hAnsi="Times New Roman"/>
                <w:b/>
                <w:lang w:eastAsia="ru-RU"/>
              </w:rPr>
              <w:t>Образовательная деятельность в семье</w:t>
            </w:r>
          </w:p>
        </w:tc>
      </w:tr>
      <w:tr w:rsidR="004504C2" w:rsidRPr="004504C2" w:rsidTr="00501B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val="1"/>
        </w:trPr>
        <w:tc>
          <w:tcPr>
            <w:tcW w:w="1195"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E79B1" w:rsidRPr="004504C2" w:rsidRDefault="004217E4" w:rsidP="004504C2">
            <w:pPr>
              <w:spacing w:after="0" w:line="240" w:lineRule="auto"/>
              <w:jc w:val="center"/>
              <w:rPr>
                <w:rFonts w:ascii="Times New Roman" w:hAnsi="Times New Roman"/>
                <w:lang w:eastAsia="ru-RU"/>
              </w:rPr>
            </w:pPr>
            <w:r w:rsidRPr="004217E4">
              <w:rPr>
                <w:rFonts w:ascii="Times New Roman" w:eastAsia="Times New Roman" w:hAnsi="Times New Roman"/>
                <w:b/>
                <w:bCs/>
                <w:lang w:eastAsia="ru-RU"/>
              </w:rPr>
              <w:t>непрерывная</w:t>
            </w:r>
            <w:r w:rsidRPr="004504C2">
              <w:rPr>
                <w:rFonts w:ascii="Times New Roman" w:hAnsi="Times New Roman"/>
                <w:b/>
                <w:kern w:val="20"/>
                <w:lang w:eastAsia="ru-RU"/>
              </w:rPr>
              <w:t xml:space="preserve"> </w:t>
            </w:r>
            <w:r w:rsidR="00DE79B1" w:rsidRPr="004504C2">
              <w:rPr>
                <w:rFonts w:ascii="Times New Roman" w:hAnsi="Times New Roman"/>
                <w:b/>
                <w:lang w:eastAsia="ru-RU"/>
              </w:rPr>
              <w:t>образовательная деятельность</w:t>
            </w:r>
          </w:p>
        </w:tc>
        <w:tc>
          <w:tcPr>
            <w:tcW w:w="1087"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E79B1" w:rsidRPr="004504C2" w:rsidRDefault="00DE79B1" w:rsidP="004504C2">
            <w:pPr>
              <w:spacing w:after="0" w:line="240" w:lineRule="auto"/>
              <w:jc w:val="center"/>
              <w:rPr>
                <w:rFonts w:ascii="Times New Roman" w:hAnsi="Times New Roman"/>
                <w:lang w:eastAsia="ru-RU"/>
              </w:rPr>
            </w:pPr>
            <w:r w:rsidRPr="004504C2">
              <w:rPr>
                <w:rFonts w:ascii="Times New Roman" w:hAnsi="Times New Roman"/>
                <w:b/>
                <w:lang w:eastAsia="ru-RU"/>
              </w:rPr>
              <w:t>образовательная деятельность в режимных моментах</w:t>
            </w:r>
          </w:p>
        </w:tc>
        <w:tc>
          <w:tcPr>
            <w:tcW w:w="1325" w:type="pct"/>
            <w:gridSpan w:val="5"/>
            <w:vMerge/>
            <w:tcBorders>
              <w:top w:val="single" w:sz="4" w:space="0" w:color="000000"/>
              <w:left w:val="single" w:sz="4" w:space="0" w:color="000000"/>
              <w:bottom w:val="single" w:sz="4" w:space="0" w:color="000000"/>
              <w:right w:val="single" w:sz="4" w:space="0" w:color="000000"/>
            </w:tcBorders>
            <w:vAlign w:val="center"/>
          </w:tcPr>
          <w:p w:rsidR="00DE79B1" w:rsidRPr="004504C2" w:rsidRDefault="00DE79B1" w:rsidP="004504C2">
            <w:pPr>
              <w:spacing w:after="0" w:line="240" w:lineRule="auto"/>
              <w:rPr>
                <w:rFonts w:ascii="Times New Roman" w:hAnsi="Times New Roman"/>
                <w:lang w:eastAsia="ru-RU"/>
              </w:rPr>
            </w:pPr>
          </w:p>
        </w:tc>
        <w:tc>
          <w:tcPr>
            <w:tcW w:w="1393" w:type="pct"/>
            <w:gridSpan w:val="5"/>
            <w:vMerge/>
            <w:tcBorders>
              <w:top w:val="single" w:sz="4" w:space="0" w:color="000000"/>
              <w:left w:val="single" w:sz="4" w:space="0" w:color="000000"/>
              <w:bottom w:val="single" w:sz="4" w:space="0" w:color="000000"/>
              <w:right w:val="single" w:sz="4" w:space="0" w:color="000000"/>
            </w:tcBorders>
            <w:vAlign w:val="center"/>
          </w:tcPr>
          <w:p w:rsidR="00DE79B1" w:rsidRPr="004504C2" w:rsidRDefault="00DE79B1" w:rsidP="004504C2">
            <w:pPr>
              <w:spacing w:after="0" w:line="240" w:lineRule="auto"/>
              <w:rPr>
                <w:rFonts w:ascii="Times New Roman" w:hAnsi="Times New Roman"/>
                <w:lang w:eastAsia="ru-RU"/>
              </w:rPr>
            </w:pPr>
          </w:p>
        </w:tc>
      </w:tr>
      <w:tr w:rsidR="004504C2" w:rsidRPr="004504C2" w:rsidTr="00501B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c>
          <w:tcPr>
            <w:tcW w:w="1195"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Образовательные ситуации «Секреты линии горизонта»,</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«Детали  в картине»,</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«У природы нет плохой погоды»,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Обучающие занятия «Подбери палитру», «Волшебная линия»,</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«Фигурные отпечатки»,</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Творческие проекты: «Выпуск детской газеты», «Игрушки со всего света», «Родословная моя»,</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«Музей красоты»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Решение проблемных ситуаций</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Экспериментирование</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Наблюдение</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Экскурсии</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lastRenderedPageBreak/>
              <w:t xml:space="preserve">Беседы </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 xml:space="preserve">Обсуждение </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Рассматривание объектов реального и рукотворного мира, их обследование.</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Виртуальные путешествия</w:t>
            </w:r>
          </w:p>
          <w:p w:rsidR="00DE79B1" w:rsidRPr="004504C2" w:rsidRDefault="00DE79B1" w:rsidP="004504C2">
            <w:pPr>
              <w:tabs>
                <w:tab w:val="left" w:pos="340"/>
              </w:tabs>
              <w:spacing w:after="0" w:line="240" w:lineRule="auto"/>
              <w:rPr>
                <w:rFonts w:ascii="Times New Roman" w:hAnsi="Times New Roman"/>
                <w:lang w:eastAsia="ru-RU"/>
              </w:rPr>
            </w:pPr>
            <w:r w:rsidRPr="004504C2">
              <w:rPr>
                <w:rFonts w:ascii="Times New Roman" w:hAnsi="Times New Roman"/>
                <w:lang w:eastAsia="ru-RU"/>
              </w:rPr>
              <w:t>Рассказы</w:t>
            </w:r>
          </w:p>
          <w:p w:rsidR="00DE79B1" w:rsidRPr="004504C2" w:rsidRDefault="00DE79B1" w:rsidP="004504C2">
            <w:pPr>
              <w:tabs>
                <w:tab w:val="left" w:pos="340"/>
              </w:tabs>
              <w:spacing w:after="0" w:line="240" w:lineRule="auto"/>
              <w:rPr>
                <w:rFonts w:ascii="Times New Roman" w:hAnsi="Times New Roman"/>
                <w:lang w:eastAsia="ru-RU"/>
              </w:rPr>
            </w:pPr>
            <w:r w:rsidRPr="004504C2">
              <w:rPr>
                <w:rFonts w:ascii="Times New Roman" w:hAnsi="Times New Roman"/>
                <w:lang w:eastAsia="ru-RU"/>
              </w:rPr>
              <w:t>Встреча с интересными людьми</w:t>
            </w:r>
          </w:p>
          <w:p w:rsidR="00DE79B1" w:rsidRPr="004504C2" w:rsidRDefault="00DE79B1" w:rsidP="004504C2">
            <w:pPr>
              <w:tabs>
                <w:tab w:val="left" w:pos="340"/>
              </w:tabs>
              <w:spacing w:after="0" w:line="240" w:lineRule="auto"/>
              <w:rPr>
                <w:rFonts w:ascii="Times New Roman" w:hAnsi="Times New Roman"/>
                <w:lang w:eastAsia="ru-RU"/>
              </w:rPr>
            </w:pPr>
            <w:r w:rsidRPr="004504C2">
              <w:rPr>
                <w:rFonts w:ascii="Times New Roman" w:hAnsi="Times New Roman"/>
                <w:lang w:eastAsia="ru-RU"/>
              </w:rPr>
              <w:t>Дидактические игры</w:t>
            </w:r>
          </w:p>
          <w:p w:rsidR="00DE79B1" w:rsidRPr="004504C2" w:rsidRDefault="00DE79B1" w:rsidP="004504C2">
            <w:pPr>
              <w:tabs>
                <w:tab w:val="left" w:pos="340"/>
              </w:tabs>
              <w:spacing w:after="0" w:line="240" w:lineRule="auto"/>
              <w:rPr>
                <w:rFonts w:ascii="Times New Roman" w:hAnsi="Times New Roman"/>
                <w:lang w:eastAsia="ru-RU"/>
              </w:rPr>
            </w:pPr>
            <w:r w:rsidRPr="004504C2">
              <w:rPr>
                <w:rFonts w:ascii="Times New Roman" w:hAnsi="Times New Roman"/>
                <w:lang w:eastAsia="ru-RU"/>
              </w:rPr>
              <w:t>Занимательные показы</w:t>
            </w:r>
          </w:p>
          <w:p w:rsidR="00DE79B1" w:rsidRPr="004504C2" w:rsidRDefault="00DE79B1" w:rsidP="004504C2">
            <w:pPr>
              <w:tabs>
                <w:tab w:val="left" w:pos="340"/>
              </w:tabs>
              <w:spacing w:after="0" w:line="240" w:lineRule="auto"/>
              <w:rPr>
                <w:rFonts w:ascii="Times New Roman" w:hAnsi="Times New Roman"/>
                <w:lang w:eastAsia="ru-RU"/>
              </w:rPr>
            </w:pPr>
            <w:r w:rsidRPr="004504C2">
              <w:rPr>
                <w:rFonts w:ascii="Times New Roman" w:hAnsi="Times New Roman"/>
                <w:lang w:eastAsia="ru-RU"/>
              </w:rPr>
              <w:t>Рассматривание ал</w:t>
            </w:r>
            <w:r w:rsidR="00150D73">
              <w:rPr>
                <w:rFonts w:ascii="Times New Roman" w:hAnsi="Times New Roman"/>
                <w:lang w:eastAsia="ru-RU"/>
              </w:rPr>
              <w:t>ьбомов фотографий, иллюстраций, репродукций, коллекций</w:t>
            </w:r>
          </w:p>
          <w:p w:rsidR="00DE79B1" w:rsidRPr="004504C2" w:rsidRDefault="00DE79B1" w:rsidP="004504C2">
            <w:pPr>
              <w:tabs>
                <w:tab w:val="left" w:pos="340"/>
              </w:tabs>
              <w:spacing w:after="0" w:line="240" w:lineRule="auto"/>
              <w:rPr>
                <w:rFonts w:ascii="Times New Roman" w:hAnsi="Times New Roman"/>
                <w:lang w:eastAsia="ru-RU"/>
              </w:rPr>
            </w:pPr>
            <w:r w:rsidRPr="004504C2">
              <w:rPr>
                <w:rFonts w:ascii="Times New Roman" w:hAnsi="Times New Roman"/>
                <w:lang w:eastAsia="ru-RU"/>
              </w:rPr>
              <w:t>Опыты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Конкурсы</w:t>
            </w:r>
          </w:p>
        </w:tc>
        <w:tc>
          <w:tcPr>
            <w:tcW w:w="1087"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E79B1" w:rsidRPr="004504C2" w:rsidRDefault="00DE79B1" w:rsidP="004504C2">
            <w:pPr>
              <w:spacing w:after="0" w:line="240" w:lineRule="auto"/>
              <w:rPr>
                <w:rFonts w:ascii="Times New Roman" w:hAnsi="Times New Roman"/>
                <w:i/>
                <w:lang w:eastAsia="ru-RU"/>
              </w:rPr>
            </w:pPr>
            <w:r w:rsidRPr="004504C2">
              <w:rPr>
                <w:rFonts w:ascii="Times New Roman" w:hAnsi="Times New Roman"/>
                <w:i/>
                <w:lang w:eastAsia="ru-RU"/>
              </w:rPr>
              <w:lastRenderedPageBreak/>
              <w:t>Утренний отрезок времени</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Индивидуальная работа по усвоению технических приемов, изобразительных умений</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Игровые упражнения</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Обследование предметов и игрушек</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Наблюдение</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Проблемные ситуации: «Как раскрасить пластилин?», «Какого цвета снег?», «Отражение света. Как увидеть радугу?»</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 xml:space="preserve">Рассматривание чертежей и </w:t>
            </w:r>
            <w:r w:rsidRPr="004504C2">
              <w:rPr>
                <w:rFonts w:ascii="Times New Roman" w:hAnsi="Times New Roman"/>
                <w:lang w:eastAsia="ru-RU"/>
              </w:rPr>
              <w:lastRenderedPageBreak/>
              <w:t xml:space="preserve">схем, иллюстраций и т.д. </w:t>
            </w:r>
          </w:p>
          <w:p w:rsidR="00DE79B1" w:rsidRPr="004504C2" w:rsidRDefault="00DE79B1" w:rsidP="004504C2">
            <w:pPr>
              <w:spacing w:after="0" w:line="240" w:lineRule="auto"/>
              <w:rPr>
                <w:rFonts w:ascii="Times New Roman" w:hAnsi="Times New Roman"/>
                <w:i/>
                <w:lang w:eastAsia="ru-RU"/>
              </w:rPr>
            </w:pPr>
            <w:r w:rsidRPr="004504C2">
              <w:rPr>
                <w:rFonts w:ascii="Times New Roman" w:hAnsi="Times New Roman"/>
                <w:i/>
                <w:lang w:eastAsia="ru-RU"/>
              </w:rPr>
              <w:t xml:space="preserve">Прогулка </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Дидактические игры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Проблемная ситуация</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 xml:space="preserve">Индивидуальная работа по развитию зрительного восприятия </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 xml:space="preserve">Моделирование </w:t>
            </w:r>
          </w:p>
          <w:p w:rsidR="00DE79B1" w:rsidRPr="004504C2" w:rsidRDefault="00DE79B1" w:rsidP="004504C2">
            <w:pPr>
              <w:spacing w:after="0" w:line="240" w:lineRule="auto"/>
              <w:rPr>
                <w:rFonts w:ascii="Times New Roman" w:hAnsi="Times New Roman"/>
                <w:i/>
                <w:lang w:eastAsia="ru-RU"/>
              </w:rPr>
            </w:pPr>
            <w:r w:rsidRPr="004504C2">
              <w:rPr>
                <w:rFonts w:ascii="Times New Roman" w:hAnsi="Times New Roman"/>
                <w:i/>
                <w:lang w:eastAsia="ru-RU"/>
              </w:rPr>
              <w:t>Вечерний отрезок времени, включая прогулку</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 xml:space="preserve">Игры- экспериментирование </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Упражнения по развитию мелкой моторики рук</w:t>
            </w:r>
          </w:p>
          <w:p w:rsidR="00DE79B1" w:rsidRPr="004504C2" w:rsidRDefault="00DE79B1" w:rsidP="004504C2">
            <w:pPr>
              <w:tabs>
                <w:tab w:val="left" w:pos="340"/>
              </w:tabs>
              <w:spacing w:after="0" w:line="240" w:lineRule="auto"/>
              <w:rPr>
                <w:rFonts w:ascii="Times New Roman" w:hAnsi="Times New Roman"/>
                <w:lang w:eastAsia="ru-RU"/>
              </w:rPr>
            </w:pPr>
            <w:r w:rsidRPr="004504C2">
              <w:rPr>
                <w:rFonts w:ascii="Times New Roman" w:hAnsi="Times New Roman"/>
                <w:lang w:eastAsia="ru-RU"/>
              </w:rPr>
              <w:t>Ситуативные разговоры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Виртуальные путешествия</w:t>
            </w:r>
          </w:p>
        </w:tc>
        <w:tc>
          <w:tcPr>
            <w:tcW w:w="1325"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lastRenderedPageBreak/>
              <w:t>Решение проблемных</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 xml:space="preserve">ситуаций </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Дидактические игры</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С.-р. игры</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Наблюдения</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Рассматривание</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Сбор материала для детского дизайна, декоративного</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творчества</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Экспериментирование с материалами</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 xml:space="preserve">Рассматривание </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предметов искусства</w:t>
            </w:r>
          </w:p>
          <w:p w:rsidR="00DE79B1" w:rsidRPr="004504C2" w:rsidRDefault="00DE79B1" w:rsidP="004504C2">
            <w:pPr>
              <w:spacing w:after="0" w:line="240" w:lineRule="auto"/>
              <w:ind w:firstLine="709"/>
              <w:jc w:val="both"/>
              <w:rPr>
                <w:rFonts w:ascii="Times New Roman" w:hAnsi="Times New Roman"/>
                <w:lang w:eastAsia="ru-RU"/>
              </w:rPr>
            </w:pPr>
          </w:p>
          <w:p w:rsidR="00DE79B1" w:rsidRPr="004504C2" w:rsidRDefault="00DE79B1" w:rsidP="004504C2">
            <w:pPr>
              <w:spacing w:after="0" w:line="240" w:lineRule="auto"/>
              <w:ind w:firstLine="709"/>
              <w:jc w:val="both"/>
              <w:rPr>
                <w:rFonts w:ascii="Times New Roman" w:hAnsi="Times New Roman"/>
                <w:lang w:eastAsia="ru-RU"/>
              </w:rPr>
            </w:pPr>
          </w:p>
        </w:tc>
        <w:tc>
          <w:tcPr>
            <w:tcW w:w="1393"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Ситуативное обучение</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Упражнения</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Коллекционирование</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Просмотр видео</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Рассматривание произведений искусства</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Обследование предметов</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 xml:space="preserve">Прогулки </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Домашнее экспериментирование</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Совместное творчество</w:t>
            </w:r>
          </w:p>
          <w:p w:rsidR="00DE79B1" w:rsidRPr="004504C2" w:rsidRDefault="00DE79B1" w:rsidP="004504C2">
            <w:pPr>
              <w:spacing w:after="0" w:line="240" w:lineRule="auto"/>
              <w:ind w:firstLine="709"/>
              <w:jc w:val="both"/>
              <w:rPr>
                <w:rFonts w:ascii="Times New Roman" w:hAnsi="Times New Roman"/>
                <w:lang w:eastAsia="ru-RU"/>
              </w:rPr>
            </w:pP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b/>
                <w:lang w:eastAsia="ru-RU"/>
              </w:rPr>
              <w:t>Сопровождение семьи</w:t>
            </w:r>
            <w:r w:rsidRPr="004504C2">
              <w:rPr>
                <w:rFonts w:ascii="Times New Roman" w:hAnsi="Times New Roman"/>
                <w:lang w:eastAsia="ru-RU"/>
              </w:rPr>
              <w:t>:</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Беседы</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Консультации</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Открытые просмотры</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 xml:space="preserve">Выставка работ </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lastRenderedPageBreak/>
              <w:t>Встречи по заявкам</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Интерактивное взаимодействие через сайт Совместные игры</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Совместные занятия</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Мастер-классы</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Опросы</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Анкетирование</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Информационные листы</w:t>
            </w:r>
          </w:p>
        </w:tc>
      </w:tr>
      <w:tr w:rsidR="004504C2" w:rsidRPr="004504C2" w:rsidTr="00501B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c>
          <w:tcPr>
            <w:tcW w:w="1195"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lastRenderedPageBreak/>
              <w:t>Игры-импровизации:</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игра-сказка;</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игра-балет;</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игра-опера;</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игра-карнавал;</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игра-фантазия;</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 xml:space="preserve">Двигательно-игровые импровизации </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Вокально-речевые импровизации:</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Интонационные этюды  (разыгрывание сценок из жизни животных, птиц предметов и явлений);</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Перевоплощение в персонажей;</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Исполнение роли за всех персонаж</w:t>
            </w:r>
            <w:r w:rsidR="004504C2">
              <w:rPr>
                <w:rFonts w:ascii="Times New Roman" w:hAnsi="Times New Roman"/>
                <w:lang w:eastAsia="ru-RU"/>
              </w:rPr>
              <w:t>ей в настольном  театре;</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 xml:space="preserve">Игровые ситуации </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Инструментальные импровизации</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Музыкально -игровые композиции:</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Танцевальные миниатюры</w:t>
            </w:r>
          </w:p>
          <w:p w:rsidR="00DE79B1" w:rsidRPr="004504C2" w:rsidRDefault="00DE79B1" w:rsidP="004504C2">
            <w:pPr>
              <w:spacing w:after="0" w:line="240" w:lineRule="auto"/>
              <w:rPr>
                <w:rFonts w:ascii="Times New Roman" w:hAnsi="Times New Roman"/>
                <w:lang w:eastAsia="ru-RU"/>
              </w:rPr>
            </w:pPr>
            <w:r w:rsidRPr="004504C2">
              <w:rPr>
                <w:rFonts w:ascii="Times New Roman" w:hAnsi="Times New Roman"/>
                <w:lang w:eastAsia="ru-RU"/>
              </w:rPr>
              <w:t>Компьютерные музыкально-</w:t>
            </w:r>
            <w:r w:rsidRPr="004504C2">
              <w:rPr>
                <w:rFonts w:ascii="Times New Roman" w:hAnsi="Times New Roman"/>
                <w:lang w:eastAsia="ru-RU"/>
              </w:rPr>
              <w:lastRenderedPageBreak/>
              <w:t>игровые программы</w:t>
            </w:r>
          </w:p>
        </w:tc>
        <w:tc>
          <w:tcPr>
            <w:tcW w:w="1087"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E79B1" w:rsidRPr="004504C2" w:rsidRDefault="00DE79B1" w:rsidP="004504C2">
            <w:pPr>
              <w:tabs>
                <w:tab w:val="left" w:pos="288"/>
                <w:tab w:val="left" w:pos="6943"/>
              </w:tabs>
              <w:spacing w:after="0" w:line="240" w:lineRule="auto"/>
              <w:rPr>
                <w:rFonts w:ascii="Times New Roman" w:hAnsi="Times New Roman"/>
                <w:lang w:eastAsia="ru-RU"/>
              </w:rPr>
            </w:pPr>
            <w:r w:rsidRPr="004504C2">
              <w:rPr>
                <w:rFonts w:ascii="Times New Roman" w:hAnsi="Times New Roman"/>
                <w:lang w:eastAsia="ru-RU"/>
              </w:rPr>
              <w:lastRenderedPageBreak/>
              <w:t>Использование музыки:</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-на утренней гимнастике и физкультурных занятиях;</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 на музыкальных занятиях;</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-во время умывания</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-на других занятиях (ознакомление с окружающим миром, развитие речи, изобразительная деятельность)</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 xml:space="preserve">- во время  прогулки (в теплое время) </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 в сюжетно-ролевых играх</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 в компьютерных играх</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 перед дневным сном</w:t>
            </w:r>
          </w:p>
          <w:p w:rsidR="00DE79B1" w:rsidRPr="004504C2" w:rsidRDefault="00DE79B1" w:rsidP="004504C2">
            <w:pPr>
              <w:tabs>
                <w:tab w:val="num" w:pos="0"/>
                <w:tab w:val="left" w:pos="6943"/>
              </w:tabs>
              <w:spacing w:after="0" w:line="240" w:lineRule="auto"/>
              <w:rPr>
                <w:rFonts w:ascii="Times New Roman" w:hAnsi="Times New Roman"/>
                <w:lang w:eastAsia="ru-RU"/>
              </w:rPr>
            </w:pPr>
            <w:r w:rsidRPr="004504C2">
              <w:rPr>
                <w:rFonts w:ascii="Times New Roman" w:hAnsi="Times New Roman"/>
                <w:lang w:eastAsia="ru-RU"/>
              </w:rPr>
              <w:t>-при пробуждении</w:t>
            </w:r>
          </w:p>
          <w:p w:rsidR="00DE79B1" w:rsidRPr="004504C2" w:rsidRDefault="00DE79B1" w:rsidP="004504C2">
            <w:pPr>
              <w:spacing w:after="0" w:line="240" w:lineRule="auto"/>
              <w:rPr>
                <w:rFonts w:ascii="Times New Roman" w:hAnsi="Times New Roman"/>
                <w:b/>
                <w:i/>
                <w:lang w:eastAsia="ru-RU"/>
              </w:rPr>
            </w:pPr>
            <w:r w:rsidRPr="004504C2">
              <w:rPr>
                <w:rFonts w:ascii="Times New Roman" w:hAnsi="Times New Roman"/>
                <w:lang w:eastAsia="ru-RU"/>
              </w:rPr>
              <w:t>- на праздниках и развлечениях</w:t>
            </w:r>
          </w:p>
        </w:tc>
        <w:tc>
          <w:tcPr>
            <w:tcW w:w="1325"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E79B1" w:rsidRPr="004504C2" w:rsidRDefault="00DE79B1" w:rsidP="004504C2">
            <w:pPr>
              <w:tabs>
                <w:tab w:val="left" w:pos="315"/>
                <w:tab w:val="left" w:pos="6943"/>
              </w:tabs>
              <w:spacing w:after="0" w:line="240" w:lineRule="auto"/>
              <w:jc w:val="both"/>
              <w:rPr>
                <w:rFonts w:ascii="Times New Roman" w:hAnsi="Times New Roman"/>
                <w:lang w:eastAsia="ru-RU"/>
              </w:rPr>
            </w:pPr>
            <w:r w:rsidRPr="004504C2">
              <w:rPr>
                <w:rFonts w:ascii="Times New Roman" w:hAnsi="Times New Roman"/>
                <w:lang w:eastAsia="ru-RU"/>
              </w:rPr>
              <w:t>Подбор музыкальных инструментов, игрушек, театральных кукол, атрибутов, элементов костюмов для театрализованной деятельности, ТСО</w:t>
            </w:r>
            <w:r w:rsidR="00150D73">
              <w:rPr>
                <w:rFonts w:ascii="Times New Roman" w:hAnsi="Times New Roman"/>
                <w:lang w:eastAsia="ru-RU"/>
              </w:rPr>
              <w:t>.</w:t>
            </w:r>
          </w:p>
          <w:p w:rsidR="00DE79B1" w:rsidRPr="004504C2" w:rsidRDefault="00DE79B1" w:rsidP="004504C2">
            <w:pPr>
              <w:tabs>
                <w:tab w:val="left" w:pos="315"/>
                <w:tab w:val="left" w:pos="6943"/>
              </w:tabs>
              <w:spacing w:after="0" w:line="240" w:lineRule="auto"/>
              <w:jc w:val="both"/>
              <w:rPr>
                <w:rFonts w:ascii="Times New Roman" w:hAnsi="Times New Roman"/>
                <w:lang w:eastAsia="ru-RU"/>
              </w:rPr>
            </w:pPr>
            <w:r w:rsidRPr="004504C2">
              <w:rPr>
                <w:rFonts w:ascii="Times New Roman" w:hAnsi="Times New Roman"/>
                <w:lang w:eastAsia="ru-RU"/>
              </w:rPr>
              <w:t>Игры в «праздники», «концерт», «оркестр», «музыкальные занятия», «телевизор»</w:t>
            </w:r>
          </w:p>
          <w:p w:rsidR="00DE79B1" w:rsidRPr="004504C2" w:rsidRDefault="00DE79B1" w:rsidP="004504C2">
            <w:pPr>
              <w:tabs>
                <w:tab w:val="left" w:pos="315"/>
                <w:tab w:val="left" w:pos="6943"/>
              </w:tabs>
              <w:spacing w:after="0" w:line="240" w:lineRule="auto"/>
              <w:jc w:val="both"/>
              <w:rPr>
                <w:rFonts w:ascii="Times New Roman" w:hAnsi="Times New Roman"/>
                <w:lang w:eastAsia="ru-RU"/>
              </w:rPr>
            </w:pPr>
            <w:r w:rsidRPr="004504C2">
              <w:rPr>
                <w:rFonts w:ascii="Times New Roman" w:hAnsi="Times New Roman"/>
                <w:lang w:eastAsia="ru-RU"/>
              </w:rPr>
              <w:t xml:space="preserve">Создание для детей игровых творческих ситуаций, способствующих импровизации в пении, движении, </w:t>
            </w:r>
            <w:proofErr w:type="spellStart"/>
            <w:r w:rsidRPr="004504C2">
              <w:rPr>
                <w:rFonts w:ascii="Times New Roman" w:hAnsi="Times New Roman"/>
                <w:lang w:eastAsia="ru-RU"/>
              </w:rPr>
              <w:t>музицировании</w:t>
            </w:r>
            <w:proofErr w:type="spellEnd"/>
          </w:p>
          <w:p w:rsidR="00DE79B1" w:rsidRPr="004504C2" w:rsidRDefault="00DE79B1" w:rsidP="004504C2">
            <w:pPr>
              <w:tabs>
                <w:tab w:val="left" w:pos="279"/>
                <w:tab w:val="left" w:pos="6943"/>
              </w:tabs>
              <w:spacing w:after="0" w:line="240" w:lineRule="auto"/>
              <w:jc w:val="both"/>
              <w:rPr>
                <w:rFonts w:ascii="Times New Roman" w:hAnsi="Times New Roman"/>
                <w:lang w:eastAsia="ru-RU"/>
              </w:rPr>
            </w:pPr>
            <w:r w:rsidRPr="004504C2">
              <w:rPr>
                <w:rFonts w:ascii="Times New Roman" w:hAnsi="Times New Roman"/>
                <w:lang w:eastAsia="ru-RU"/>
              </w:rPr>
              <w:t>Импровизация мелодий на собственные слова, придумывание песенок</w:t>
            </w:r>
          </w:p>
          <w:p w:rsidR="00DE79B1" w:rsidRPr="004504C2" w:rsidRDefault="00DE79B1" w:rsidP="004504C2">
            <w:pPr>
              <w:tabs>
                <w:tab w:val="left" w:pos="279"/>
                <w:tab w:val="left" w:pos="6943"/>
              </w:tabs>
              <w:spacing w:after="0" w:line="240" w:lineRule="auto"/>
              <w:jc w:val="both"/>
              <w:rPr>
                <w:rFonts w:ascii="Times New Roman" w:hAnsi="Times New Roman"/>
                <w:lang w:eastAsia="ru-RU"/>
              </w:rPr>
            </w:pPr>
            <w:r w:rsidRPr="004504C2">
              <w:rPr>
                <w:rFonts w:ascii="Times New Roman" w:hAnsi="Times New Roman"/>
                <w:lang w:eastAsia="ru-RU"/>
              </w:rPr>
              <w:t>Придумывание танцевальных движений</w:t>
            </w:r>
          </w:p>
          <w:p w:rsidR="00DE79B1" w:rsidRPr="004504C2" w:rsidRDefault="00DE79B1" w:rsidP="004504C2">
            <w:pPr>
              <w:tabs>
                <w:tab w:val="left" w:pos="279"/>
                <w:tab w:val="left" w:pos="6943"/>
              </w:tabs>
              <w:spacing w:after="0" w:line="240" w:lineRule="auto"/>
              <w:jc w:val="both"/>
              <w:rPr>
                <w:rFonts w:ascii="Times New Roman" w:hAnsi="Times New Roman"/>
                <w:lang w:eastAsia="ru-RU"/>
              </w:rPr>
            </w:pPr>
            <w:proofErr w:type="spellStart"/>
            <w:r w:rsidRPr="004504C2">
              <w:rPr>
                <w:rFonts w:ascii="Times New Roman" w:hAnsi="Times New Roman"/>
                <w:lang w:eastAsia="ru-RU"/>
              </w:rPr>
              <w:t>Инсценирование</w:t>
            </w:r>
            <w:proofErr w:type="spellEnd"/>
            <w:r w:rsidRPr="004504C2">
              <w:rPr>
                <w:rFonts w:ascii="Times New Roman" w:hAnsi="Times New Roman"/>
                <w:lang w:eastAsia="ru-RU"/>
              </w:rPr>
              <w:t xml:space="preserve"> содержания песен, хороводов</w:t>
            </w:r>
          </w:p>
          <w:p w:rsidR="00DE79B1" w:rsidRPr="004504C2" w:rsidRDefault="00DE79B1" w:rsidP="004504C2">
            <w:pPr>
              <w:tabs>
                <w:tab w:val="left" w:pos="279"/>
                <w:tab w:val="left" w:pos="6943"/>
              </w:tabs>
              <w:spacing w:after="0" w:line="240" w:lineRule="auto"/>
              <w:jc w:val="both"/>
              <w:rPr>
                <w:rFonts w:ascii="Times New Roman" w:hAnsi="Times New Roman"/>
                <w:lang w:eastAsia="ru-RU"/>
              </w:rPr>
            </w:pPr>
            <w:r w:rsidRPr="004504C2">
              <w:rPr>
                <w:rFonts w:ascii="Times New Roman" w:hAnsi="Times New Roman"/>
                <w:lang w:eastAsia="ru-RU"/>
              </w:rPr>
              <w:t>Музыкально-дидактические игры</w:t>
            </w:r>
          </w:p>
          <w:p w:rsidR="00DE79B1" w:rsidRPr="004504C2" w:rsidRDefault="00DE79B1" w:rsidP="004504C2">
            <w:pPr>
              <w:tabs>
                <w:tab w:val="left" w:pos="279"/>
                <w:tab w:val="left" w:pos="6943"/>
              </w:tabs>
              <w:spacing w:after="0" w:line="240" w:lineRule="auto"/>
              <w:jc w:val="both"/>
              <w:rPr>
                <w:rFonts w:ascii="Times New Roman" w:hAnsi="Times New Roman"/>
                <w:lang w:eastAsia="ru-RU"/>
              </w:rPr>
            </w:pPr>
            <w:r w:rsidRPr="004504C2">
              <w:rPr>
                <w:rFonts w:ascii="Times New Roman" w:hAnsi="Times New Roman"/>
                <w:lang w:eastAsia="ru-RU"/>
              </w:rPr>
              <w:t>Аккомпанемент в пении, танце и др.</w:t>
            </w:r>
          </w:p>
          <w:p w:rsidR="00DE79B1" w:rsidRPr="004504C2" w:rsidRDefault="00DE79B1" w:rsidP="004504C2">
            <w:pPr>
              <w:tabs>
                <w:tab w:val="left" w:pos="279"/>
                <w:tab w:val="left" w:pos="6943"/>
              </w:tabs>
              <w:spacing w:after="0" w:line="240" w:lineRule="auto"/>
              <w:jc w:val="both"/>
              <w:rPr>
                <w:rFonts w:ascii="Times New Roman" w:hAnsi="Times New Roman"/>
                <w:lang w:eastAsia="ru-RU"/>
              </w:rPr>
            </w:pPr>
            <w:r w:rsidRPr="004504C2">
              <w:rPr>
                <w:rFonts w:ascii="Times New Roman" w:hAnsi="Times New Roman"/>
                <w:lang w:eastAsia="ru-RU"/>
              </w:rPr>
              <w:t>Детский ансамбль, оркестр</w:t>
            </w:r>
          </w:p>
          <w:p w:rsidR="00DE79B1" w:rsidRPr="004504C2" w:rsidRDefault="00DE79B1" w:rsidP="004504C2">
            <w:pPr>
              <w:tabs>
                <w:tab w:val="left" w:pos="279"/>
                <w:tab w:val="left" w:pos="6943"/>
              </w:tabs>
              <w:spacing w:after="0" w:line="240" w:lineRule="auto"/>
              <w:jc w:val="both"/>
              <w:rPr>
                <w:rFonts w:ascii="Times New Roman" w:hAnsi="Times New Roman"/>
                <w:lang w:eastAsia="ru-RU"/>
              </w:rPr>
            </w:pPr>
            <w:r w:rsidRPr="004504C2">
              <w:rPr>
                <w:rFonts w:ascii="Times New Roman" w:hAnsi="Times New Roman"/>
                <w:lang w:eastAsia="ru-RU"/>
              </w:rPr>
              <w:t xml:space="preserve">Создание системы театров для  </w:t>
            </w:r>
            <w:r w:rsidRPr="004504C2">
              <w:rPr>
                <w:rFonts w:ascii="Times New Roman" w:hAnsi="Times New Roman"/>
                <w:lang w:eastAsia="ru-RU"/>
              </w:rPr>
              <w:lastRenderedPageBreak/>
              <w:t>театрализованной деятельности</w:t>
            </w:r>
          </w:p>
          <w:p w:rsidR="00DE79B1" w:rsidRPr="004504C2" w:rsidRDefault="00DE79B1" w:rsidP="004504C2">
            <w:pPr>
              <w:spacing w:after="0" w:line="240" w:lineRule="auto"/>
              <w:jc w:val="both"/>
              <w:rPr>
                <w:rFonts w:ascii="Times New Roman" w:hAnsi="Times New Roman"/>
                <w:lang w:eastAsia="ru-RU"/>
              </w:rPr>
            </w:pPr>
          </w:p>
        </w:tc>
        <w:tc>
          <w:tcPr>
            <w:tcW w:w="1393" w:type="pct"/>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504C2" w:rsidRDefault="00DE79B1" w:rsidP="004504C2">
            <w:pPr>
              <w:tabs>
                <w:tab w:val="num" w:pos="0"/>
              </w:tabs>
              <w:spacing w:after="0" w:line="240" w:lineRule="auto"/>
              <w:jc w:val="both"/>
              <w:rPr>
                <w:rFonts w:ascii="Times New Roman" w:hAnsi="Times New Roman"/>
                <w:lang w:eastAsia="ru-RU"/>
              </w:rPr>
            </w:pPr>
            <w:r w:rsidRPr="004504C2">
              <w:rPr>
                <w:rFonts w:ascii="Times New Roman" w:hAnsi="Times New Roman"/>
                <w:lang w:eastAsia="ru-RU"/>
              </w:rPr>
              <w:lastRenderedPageBreak/>
              <w:t>Изучение мнения родителей о музыке и музыкальном воспитании   (анкетирование, интервьюирование,</w:t>
            </w:r>
            <w:r w:rsidR="004504C2">
              <w:rPr>
                <w:rFonts w:ascii="Times New Roman" w:hAnsi="Times New Roman"/>
                <w:lang w:eastAsia="ru-RU"/>
              </w:rPr>
              <w:t xml:space="preserve"> </w:t>
            </w:r>
            <w:r w:rsidRPr="004504C2">
              <w:rPr>
                <w:rFonts w:ascii="Times New Roman" w:hAnsi="Times New Roman"/>
                <w:lang w:eastAsia="ru-RU"/>
              </w:rPr>
              <w:t>наблюдение)</w:t>
            </w:r>
          </w:p>
          <w:p w:rsidR="00DE79B1" w:rsidRPr="004504C2" w:rsidRDefault="00DE79B1" w:rsidP="004504C2">
            <w:pPr>
              <w:tabs>
                <w:tab w:val="num" w:pos="0"/>
              </w:tabs>
              <w:spacing w:after="0" w:line="240" w:lineRule="auto"/>
              <w:jc w:val="both"/>
              <w:rPr>
                <w:rFonts w:ascii="Times New Roman" w:hAnsi="Times New Roman"/>
                <w:lang w:eastAsia="ru-RU"/>
              </w:rPr>
            </w:pPr>
            <w:r w:rsidRPr="004504C2">
              <w:rPr>
                <w:rFonts w:ascii="Times New Roman" w:hAnsi="Times New Roman"/>
                <w:lang w:eastAsia="ru-RU"/>
              </w:rPr>
              <w:t>Создание мини-библиотеки;</w:t>
            </w:r>
          </w:p>
          <w:p w:rsidR="00DE79B1" w:rsidRPr="004504C2" w:rsidRDefault="00DE79B1" w:rsidP="004504C2">
            <w:pPr>
              <w:tabs>
                <w:tab w:val="num" w:pos="0"/>
              </w:tabs>
              <w:spacing w:after="0" w:line="240" w:lineRule="auto"/>
              <w:jc w:val="both"/>
              <w:rPr>
                <w:rFonts w:ascii="Times New Roman" w:hAnsi="Times New Roman"/>
                <w:lang w:eastAsia="ru-RU"/>
              </w:rPr>
            </w:pPr>
            <w:r w:rsidRPr="004504C2">
              <w:rPr>
                <w:rFonts w:ascii="Times New Roman" w:hAnsi="Times New Roman"/>
                <w:lang w:eastAsia="ru-RU"/>
              </w:rPr>
              <w:t>Игровые практикумы</w:t>
            </w:r>
          </w:p>
          <w:p w:rsidR="00DE79B1" w:rsidRPr="004504C2" w:rsidRDefault="00DE79B1" w:rsidP="004504C2">
            <w:pPr>
              <w:tabs>
                <w:tab w:val="num" w:pos="0"/>
              </w:tabs>
              <w:spacing w:after="0" w:line="240" w:lineRule="auto"/>
              <w:jc w:val="both"/>
              <w:rPr>
                <w:rFonts w:ascii="Times New Roman" w:hAnsi="Times New Roman"/>
                <w:lang w:eastAsia="ru-RU"/>
              </w:rPr>
            </w:pPr>
            <w:r w:rsidRPr="004504C2">
              <w:rPr>
                <w:rFonts w:ascii="Times New Roman" w:hAnsi="Times New Roman"/>
                <w:lang w:eastAsia="ru-RU"/>
              </w:rPr>
              <w:t>Педагогические конференции с приглашением специалистов</w:t>
            </w:r>
          </w:p>
          <w:p w:rsidR="00DE79B1" w:rsidRPr="004504C2" w:rsidRDefault="00DE79B1" w:rsidP="004504C2">
            <w:pPr>
              <w:tabs>
                <w:tab w:val="num" w:pos="0"/>
              </w:tabs>
              <w:spacing w:after="0" w:line="240" w:lineRule="auto"/>
              <w:jc w:val="both"/>
              <w:rPr>
                <w:rFonts w:ascii="Times New Roman" w:hAnsi="Times New Roman"/>
                <w:lang w:eastAsia="ru-RU"/>
              </w:rPr>
            </w:pPr>
            <w:r w:rsidRPr="004504C2">
              <w:rPr>
                <w:rFonts w:ascii="Times New Roman" w:hAnsi="Times New Roman"/>
                <w:lang w:eastAsia="ru-RU"/>
              </w:rPr>
              <w:t>Клубы по интересам</w:t>
            </w:r>
          </w:p>
          <w:p w:rsidR="004504C2" w:rsidRDefault="00DE79B1" w:rsidP="004504C2">
            <w:pPr>
              <w:tabs>
                <w:tab w:val="num" w:pos="0"/>
              </w:tabs>
              <w:spacing w:after="0" w:line="240" w:lineRule="auto"/>
              <w:jc w:val="both"/>
              <w:rPr>
                <w:rFonts w:ascii="Times New Roman" w:hAnsi="Times New Roman"/>
                <w:lang w:eastAsia="ru-RU"/>
              </w:rPr>
            </w:pPr>
            <w:r w:rsidRPr="004504C2">
              <w:rPr>
                <w:rFonts w:ascii="Times New Roman" w:hAnsi="Times New Roman"/>
                <w:lang w:eastAsia="ru-RU"/>
              </w:rPr>
              <w:t>Семейные досуги;</w:t>
            </w:r>
          </w:p>
          <w:p w:rsidR="00DE79B1" w:rsidRPr="004504C2" w:rsidRDefault="00DE79B1" w:rsidP="004504C2">
            <w:pPr>
              <w:tabs>
                <w:tab w:val="num" w:pos="0"/>
              </w:tabs>
              <w:spacing w:after="0" w:line="240" w:lineRule="auto"/>
              <w:jc w:val="both"/>
              <w:rPr>
                <w:rFonts w:ascii="Times New Roman" w:hAnsi="Times New Roman"/>
                <w:lang w:eastAsia="ru-RU"/>
              </w:rPr>
            </w:pPr>
            <w:r w:rsidRPr="004504C2">
              <w:rPr>
                <w:rFonts w:ascii="Times New Roman" w:hAnsi="Times New Roman"/>
                <w:lang w:eastAsia="ru-RU"/>
              </w:rPr>
              <w:t xml:space="preserve">Совместные праздники, развлечения </w:t>
            </w:r>
          </w:p>
          <w:p w:rsidR="004504C2" w:rsidRDefault="00DE79B1" w:rsidP="004504C2">
            <w:pPr>
              <w:tabs>
                <w:tab w:val="left" w:pos="306"/>
                <w:tab w:val="left" w:pos="6943"/>
              </w:tabs>
              <w:spacing w:after="0" w:line="240" w:lineRule="auto"/>
              <w:jc w:val="both"/>
              <w:rPr>
                <w:rFonts w:ascii="Times New Roman" w:hAnsi="Times New Roman"/>
                <w:lang w:eastAsia="ru-RU"/>
              </w:rPr>
            </w:pPr>
            <w:r w:rsidRPr="004504C2">
              <w:rPr>
                <w:rFonts w:ascii="Times New Roman" w:hAnsi="Times New Roman"/>
                <w:lang w:eastAsia="ru-RU"/>
              </w:rPr>
              <w:t xml:space="preserve">Концерты родителей и для детей, Совместные театрализованные представления, </w:t>
            </w:r>
          </w:p>
          <w:p w:rsidR="00DE79B1" w:rsidRPr="004504C2" w:rsidRDefault="00DE79B1" w:rsidP="004504C2">
            <w:pPr>
              <w:tabs>
                <w:tab w:val="left" w:pos="306"/>
                <w:tab w:val="left" w:pos="6943"/>
              </w:tabs>
              <w:spacing w:after="0" w:line="240" w:lineRule="auto"/>
              <w:jc w:val="both"/>
              <w:rPr>
                <w:rFonts w:ascii="Times New Roman" w:hAnsi="Times New Roman"/>
                <w:lang w:eastAsia="ru-RU"/>
              </w:rPr>
            </w:pPr>
            <w:r w:rsidRPr="004504C2">
              <w:rPr>
                <w:rFonts w:ascii="Times New Roman" w:hAnsi="Times New Roman"/>
                <w:lang w:eastAsia="ru-RU"/>
              </w:rPr>
              <w:t>Оркестр</w:t>
            </w:r>
          </w:p>
          <w:p w:rsidR="00DE79B1" w:rsidRPr="004504C2" w:rsidRDefault="00DE79B1" w:rsidP="004504C2">
            <w:pPr>
              <w:tabs>
                <w:tab w:val="left" w:pos="306"/>
                <w:tab w:val="left" w:pos="6943"/>
              </w:tabs>
              <w:spacing w:after="0" w:line="240" w:lineRule="auto"/>
              <w:jc w:val="both"/>
              <w:rPr>
                <w:rFonts w:ascii="Times New Roman" w:hAnsi="Times New Roman"/>
                <w:lang w:eastAsia="ru-RU"/>
              </w:rPr>
            </w:pPr>
            <w:r w:rsidRPr="004504C2">
              <w:rPr>
                <w:rFonts w:ascii="Times New Roman" w:hAnsi="Times New Roman"/>
                <w:lang w:eastAsia="ru-RU"/>
              </w:rPr>
              <w:t xml:space="preserve">Открытые музыкальные занятия </w:t>
            </w:r>
          </w:p>
          <w:p w:rsidR="00DE79B1" w:rsidRPr="004504C2" w:rsidRDefault="00DE79B1" w:rsidP="004504C2">
            <w:pPr>
              <w:tabs>
                <w:tab w:val="left" w:pos="306"/>
                <w:tab w:val="left" w:pos="6943"/>
              </w:tabs>
              <w:spacing w:after="0" w:line="240" w:lineRule="auto"/>
              <w:jc w:val="both"/>
              <w:rPr>
                <w:rFonts w:ascii="Times New Roman" w:hAnsi="Times New Roman"/>
                <w:lang w:eastAsia="ru-RU"/>
              </w:rPr>
            </w:pPr>
            <w:r w:rsidRPr="004504C2">
              <w:rPr>
                <w:rFonts w:ascii="Times New Roman" w:hAnsi="Times New Roman"/>
                <w:lang w:eastAsia="ru-RU"/>
              </w:rPr>
              <w:t xml:space="preserve">Создание наглядно-педагогической пропаганды для родителей </w:t>
            </w:r>
          </w:p>
          <w:p w:rsidR="00DE79B1" w:rsidRPr="004504C2" w:rsidRDefault="00DE79B1" w:rsidP="004504C2">
            <w:pPr>
              <w:tabs>
                <w:tab w:val="left" w:pos="288"/>
                <w:tab w:val="left" w:pos="6943"/>
              </w:tabs>
              <w:spacing w:after="0" w:line="240" w:lineRule="auto"/>
              <w:jc w:val="both"/>
              <w:rPr>
                <w:rFonts w:ascii="Times New Roman" w:hAnsi="Times New Roman"/>
                <w:lang w:eastAsia="ru-RU"/>
              </w:rPr>
            </w:pPr>
            <w:r w:rsidRPr="004504C2">
              <w:rPr>
                <w:rFonts w:ascii="Times New Roman" w:hAnsi="Times New Roman"/>
                <w:lang w:eastAsia="ru-RU"/>
              </w:rPr>
              <w:t>Посещения музеев, выставок, детских музыкальных театров</w:t>
            </w:r>
          </w:p>
          <w:p w:rsidR="00DE79B1" w:rsidRPr="004504C2" w:rsidRDefault="00DE79B1" w:rsidP="004504C2">
            <w:pPr>
              <w:tabs>
                <w:tab w:val="left" w:pos="288"/>
                <w:tab w:val="left" w:pos="6943"/>
              </w:tabs>
              <w:spacing w:after="0" w:line="240" w:lineRule="auto"/>
              <w:jc w:val="both"/>
              <w:rPr>
                <w:rFonts w:ascii="Times New Roman" w:hAnsi="Times New Roman"/>
                <w:lang w:eastAsia="ru-RU"/>
              </w:rPr>
            </w:pPr>
            <w:r w:rsidRPr="004504C2">
              <w:rPr>
                <w:rFonts w:ascii="Times New Roman" w:hAnsi="Times New Roman"/>
                <w:lang w:eastAsia="ru-RU"/>
              </w:rPr>
              <w:t xml:space="preserve">Прослушивание аудиозаписей с просмотром соответствующих </w:t>
            </w:r>
            <w:r w:rsidRPr="004504C2">
              <w:rPr>
                <w:rFonts w:ascii="Times New Roman" w:hAnsi="Times New Roman"/>
                <w:lang w:eastAsia="ru-RU"/>
              </w:rPr>
              <w:lastRenderedPageBreak/>
              <w:t>иллюстраций, репродукций картин, портретов композиторов</w:t>
            </w:r>
          </w:p>
          <w:p w:rsidR="00DE79B1" w:rsidRPr="004504C2" w:rsidRDefault="00DE79B1" w:rsidP="004504C2">
            <w:pPr>
              <w:spacing w:after="0" w:line="240" w:lineRule="auto"/>
              <w:jc w:val="both"/>
              <w:rPr>
                <w:rFonts w:ascii="Times New Roman" w:hAnsi="Times New Roman"/>
                <w:lang w:eastAsia="ru-RU"/>
              </w:rPr>
            </w:pPr>
            <w:r w:rsidRPr="004504C2">
              <w:rPr>
                <w:rFonts w:ascii="Times New Roman" w:hAnsi="Times New Roman"/>
                <w:lang w:eastAsia="ru-RU"/>
              </w:rPr>
              <w:t>Просмотр видеофильмов</w:t>
            </w:r>
          </w:p>
        </w:tc>
      </w:tr>
    </w:tbl>
    <w:p w:rsidR="00F30EE5" w:rsidRPr="00EC46EE" w:rsidRDefault="00F30EE5" w:rsidP="00EC46EE">
      <w:pPr>
        <w:spacing w:after="0" w:line="240" w:lineRule="auto"/>
        <w:jc w:val="both"/>
        <w:rPr>
          <w:rFonts w:ascii="Times New Roman" w:hAnsi="Times New Roman"/>
          <w:sz w:val="24"/>
          <w:szCs w:val="24"/>
        </w:rPr>
      </w:pPr>
    </w:p>
    <w:p w:rsidR="00F30EE5" w:rsidRPr="00E275F2" w:rsidRDefault="00E275F2" w:rsidP="0079484F">
      <w:pPr>
        <w:pStyle w:val="a3"/>
        <w:numPr>
          <w:ilvl w:val="1"/>
          <w:numId w:val="6"/>
        </w:numPr>
        <w:shd w:val="clear" w:color="auto" w:fill="FFFFFF"/>
        <w:spacing w:before="0" w:beforeAutospacing="0" w:after="0" w:afterAutospacing="0"/>
        <w:jc w:val="both"/>
        <w:textAlignment w:val="baseline"/>
        <w:rPr>
          <w:b/>
        </w:rPr>
      </w:pPr>
      <w:r w:rsidRPr="00E275F2">
        <w:rPr>
          <w:b/>
        </w:rPr>
        <w:t xml:space="preserve">Особенности реализации образовательной программы с детьми </w:t>
      </w:r>
      <w:r w:rsidR="00F77D78">
        <w:rPr>
          <w:b/>
        </w:rPr>
        <w:t>подготовительного к школе</w:t>
      </w:r>
      <w:r w:rsidRPr="00E275F2">
        <w:rPr>
          <w:b/>
        </w:rPr>
        <w:t xml:space="preserve"> возраста</w:t>
      </w:r>
    </w:p>
    <w:p w:rsidR="00641F25" w:rsidRPr="00641F25" w:rsidRDefault="00D43A17" w:rsidP="00D43A17">
      <w:pPr>
        <w:spacing w:after="0" w:line="240" w:lineRule="auto"/>
        <w:jc w:val="right"/>
        <w:rPr>
          <w:rFonts w:ascii="Times New Roman" w:eastAsia="Arial Unicode MS" w:hAnsi="Times New Roman"/>
          <w:i/>
          <w:sz w:val="24"/>
          <w:szCs w:val="24"/>
          <w:lang w:eastAsia="ru-RU"/>
        </w:rPr>
      </w:pPr>
      <w:r w:rsidRPr="00D43A17">
        <w:rPr>
          <w:rFonts w:ascii="Times New Roman" w:eastAsia="Arial Unicode MS" w:hAnsi="Times New Roman"/>
          <w:i/>
          <w:sz w:val="24"/>
          <w:szCs w:val="24"/>
          <w:lang w:eastAsia="ru-RU"/>
        </w:rPr>
        <w:t>Таблица 9</w:t>
      </w: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7796"/>
        <w:gridCol w:w="4253"/>
      </w:tblGrid>
      <w:tr w:rsidR="002F5076" w:rsidRPr="00200FF1" w:rsidTr="004432D6">
        <w:tc>
          <w:tcPr>
            <w:tcW w:w="14601" w:type="dxa"/>
            <w:gridSpan w:val="3"/>
          </w:tcPr>
          <w:p w:rsidR="002F5076" w:rsidRPr="00200FF1" w:rsidRDefault="002F5076" w:rsidP="002E291D">
            <w:pPr>
              <w:spacing w:after="0" w:line="240" w:lineRule="auto"/>
              <w:jc w:val="center"/>
              <w:rPr>
                <w:rFonts w:ascii="Times New Roman" w:eastAsia="Arial Unicode MS" w:hAnsi="Times New Roman"/>
                <w:bCs/>
                <w:spacing w:val="1"/>
                <w:lang w:eastAsia="ru-RU"/>
              </w:rPr>
            </w:pPr>
            <w:r w:rsidRPr="00200FF1">
              <w:rPr>
                <w:rFonts w:ascii="Times New Roman" w:eastAsia="Arial Unicode MS" w:hAnsi="Times New Roman"/>
                <w:lang w:eastAsia="ru-RU"/>
              </w:rPr>
              <w:t>РАЗВИТИЕ ЭКОЛОГИЧЕСКИХ ПРЕДСТАВЛЕНИЙ</w:t>
            </w:r>
          </w:p>
        </w:tc>
      </w:tr>
      <w:tr w:rsidR="00157F3F" w:rsidRPr="00157F3F" w:rsidTr="002E291D">
        <w:tc>
          <w:tcPr>
            <w:tcW w:w="2552" w:type="dxa"/>
          </w:tcPr>
          <w:p w:rsidR="00157F3F" w:rsidRPr="00157F3F" w:rsidRDefault="004217E4" w:rsidP="00157F3F">
            <w:pPr>
              <w:spacing w:after="0" w:line="240" w:lineRule="auto"/>
              <w:jc w:val="center"/>
              <w:rPr>
                <w:rFonts w:ascii="Times New Roman" w:hAnsi="Times New Roman"/>
                <w:b/>
                <w:sz w:val="16"/>
                <w:szCs w:val="16"/>
              </w:rPr>
            </w:pPr>
            <w:r w:rsidRPr="004217E4">
              <w:rPr>
                <w:rFonts w:ascii="Times New Roman" w:eastAsia="Times New Roman" w:hAnsi="Times New Roman"/>
                <w:b/>
                <w:bCs/>
                <w:sz w:val="16"/>
                <w:szCs w:val="16"/>
                <w:lang w:eastAsia="ru-RU"/>
              </w:rPr>
              <w:t>НЕПРЕРЫВНАЯ</w:t>
            </w:r>
            <w:r w:rsidRPr="004504C2">
              <w:rPr>
                <w:rFonts w:ascii="Times New Roman" w:hAnsi="Times New Roman"/>
                <w:b/>
                <w:kern w:val="20"/>
                <w:lang w:eastAsia="ru-RU"/>
              </w:rPr>
              <w:t xml:space="preserve"> </w:t>
            </w:r>
            <w:r w:rsidR="00157F3F" w:rsidRPr="00157F3F">
              <w:rPr>
                <w:rFonts w:ascii="Times New Roman" w:hAnsi="Times New Roman"/>
                <w:b/>
                <w:sz w:val="16"/>
                <w:szCs w:val="16"/>
              </w:rPr>
              <w:t>ОБРАЗОВАТЕЛЬНАЯ ДЕЯТЕЛЬНОСТЬ</w:t>
            </w:r>
          </w:p>
        </w:tc>
        <w:tc>
          <w:tcPr>
            <w:tcW w:w="7796" w:type="dxa"/>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ДЕЯТЕЛЬНОСТЬ В РЕЖИМНЫХ МОМЕНТАХ</w:t>
            </w:r>
          </w:p>
        </w:tc>
        <w:tc>
          <w:tcPr>
            <w:tcW w:w="4253" w:type="dxa"/>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САМОСТОЯТЕЛЬНАЯ ДЕЯТЕЛЬНОСТЬ</w:t>
            </w:r>
          </w:p>
        </w:tc>
      </w:tr>
      <w:tr w:rsidR="00455BFB" w:rsidRPr="00200FF1" w:rsidTr="002E291D">
        <w:trPr>
          <w:trHeight w:val="982"/>
        </w:trPr>
        <w:tc>
          <w:tcPr>
            <w:tcW w:w="2552" w:type="dxa"/>
          </w:tcPr>
          <w:p w:rsidR="00455BFB" w:rsidRPr="00200FF1" w:rsidRDefault="00455BFB" w:rsidP="00200FF1">
            <w:pPr>
              <w:spacing w:after="0" w:line="240" w:lineRule="auto"/>
              <w:rPr>
                <w:rFonts w:ascii="Times New Roman" w:eastAsia="Arial Unicode MS" w:hAnsi="Times New Roman"/>
                <w:spacing w:val="1"/>
                <w:lang w:eastAsia="ru-RU"/>
              </w:rPr>
            </w:pPr>
            <w:r w:rsidRPr="00200FF1">
              <w:rPr>
                <w:rFonts w:ascii="Times New Roman" w:eastAsia="Arial Unicode MS" w:hAnsi="Times New Roman"/>
                <w:spacing w:val="1"/>
                <w:lang w:eastAsia="ru-RU"/>
              </w:rPr>
              <w:t>1.Овладение действием построения моделей, отображающих связь растений и животных с условиями жизни в различных природных зонах и ее использование. Занятия</w:t>
            </w:r>
            <w:r w:rsidRPr="00200FF1">
              <w:rPr>
                <w:rFonts w:ascii="Times New Roman" w:eastAsia="Arial Unicode MS" w:hAnsi="Times New Roman"/>
                <w:iCs/>
                <w:spacing w:val="-3"/>
              </w:rPr>
              <w:t xml:space="preserve"> № </w:t>
            </w:r>
            <w:r w:rsidRPr="00200FF1">
              <w:rPr>
                <w:rFonts w:ascii="Times New Roman" w:eastAsia="Arial Unicode MS" w:hAnsi="Times New Roman"/>
                <w:spacing w:val="1"/>
                <w:lang w:eastAsia="ru-RU"/>
              </w:rPr>
              <w:t>2-10, 21</w:t>
            </w:r>
          </w:p>
        </w:tc>
        <w:tc>
          <w:tcPr>
            <w:tcW w:w="7796" w:type="dxa"/>
          </w:tcPr>
          <w:p w:rsidR="00455BFB" w:rsidRPr="00200FF1" w:rsidRDefault="00455BFB" w:rsidP="00200FF1">
            <w:pPr>
              <w:spacing w:after="0" w:line="240" w:lineRule="auto"/>
              <w:ind w:lef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Познавательная деятельность:</w:t>
            </w:r>
          </w:p>
          <w:p w:rsidR="00157F3F" w:rsidRDefault="00455BFB" w:rsidP="00157F3F">
            <w:pPr>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Рассматривание пейзажных картин различных климатических зон, обсуждение взаимосвязи животного и растительного мира различных природных зон Земли с условиями жизни в них. Чтение и просмотр иллюстраций: «Древо познания», «География мира», «Жизнь на песке», «Природа Южного Урала»,</w:t>
            </w:r>
            <w:r w:rsidR="00157F3F">
              <w:rPr>
                <w:rFonts w:ascii="Times New Roman" w:eastAsia="Arial Unicode MS" w:hAnsi="Times New Roman"/>
                <w:spacing w:val="1"/>
                <w:lang w:eastAsia="ru-RU"/>
              </w:rPr>
              <w:t xml:space="preserve"> </w:t>
            </w:r>
            <w:r w:rsidRPr="00200FF1">
              <w:rPr>
                <w:rFonts w:ascii="Times New Roman" w:eastAsia="Arial Unicode MS" w:hAnsi="Times New Roman"/>
                <w:spacing w:val="1"/>
                <w:lang w:eastAsia="ru-RU"/>
              </w:rPr>
              <w:t>Р. Киплинг «</w:t>
            </w:r>
            <w:proofErr w:type="spellStart"/>
            <w:r w:rsidRPr="00200FF1">
              <w:rPr>
                <w:rFonts w:ascii="Times New Roman" w:eastAsia="Arial Unicode MS" w:hAnsi="Times New Roman"/>
                <w:spacing w:val="1"/>
                <w:lang w:eastAsia="ru-RU"/>
              </w:rPr>
              <w:t>Маугли</w:t>
            </w:r>
            <w:proofErr w:type="spellEnd"/>
            <w:r w:rsidRPr="00200FF1">
              <w:rPr>
                <w:rFonts w:ascii="Times New Roman" w:eastAsia="Arial Unicode MS" w:hAnsi="Times New Roman"/>
                <w:spacing w:val="1"/>
                <w:lang w:eastAsia="ru-RU"/>
              </w:rPr>
              <w:t>», М, Пришвин «Еж».</w:t>
            </w:r>
          </w:p>
          <w:p w:rsidR="00455BFB" w:rsidRPr="00200FF1" w:rsidRDefault="00455BFB" w:rsidP="00157F3F">
            <w:pPr>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 xml:space="preserve"> Беседы по впечатлениям: «Летний отдых», «Поход в лес, парк...».</w:t>
            </w:r>
          </w:p>
          <w:p w:rsidR="00455BFB" w:rsidRPr="00200FF1" w:rsidRDefault="00455BFB" w:rsidP="00200FF1">
            <w:pPr>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Наблюдения за объектами живой и неживой природы.</w:t>
            </w:r>
          </w:p>
          <w:p w:rsidR="00455BFB" w:rsidRPr="00200FF1" w:rsidRDefault="00455BFB" w:rsidP="00200FF1">
            <w:pPr>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Определение соотношения воздушной и водных оболочек Земли и суши, опираясь на модель, рас</w:t>
            </w:r>
            <w:r w:rsidRPr="00200FF1">
              <w:rPr>
                <w:rFonts w:ascii="Times New Roman" w:eastAsia="Arial Unicode MS" w:hAnsi="Times New Roman"/>
                <w:spacing w:val="1"/>
                <w:lang w:eastAsia="ru-RU"/>
              </w:rPr>
              <w:softHyphen/>
              <w:t>кладывание картинок с изображением животных в соответствующие круги в зависимости от среды их обитания, обсуждая особенности их внешнего вида.</w:t>
            </w:r>
          </w:p>
          <w:p w:rsidR="00455BFB" w:rsidRPr="00200FF1" w:rsidRDefault="00455BFB" w:rsidP="00200FF1">
            <w:pPr>
              <w:spacing w:after="0" w:line="240" w:lineRule="auto"/>
              <w:ind w:lef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Игровая деятельность:</w:t>
            </w:r>
          </w:p>
          <w:p w:rsidR="00455BFB" w:rsidRPr="00200FF1" w:rsidRDefault="00455BFB" w:rsidP="00200FF1">
            <w:pPr>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iCs/>
                <w:spacing w:val="-3"/>
                <w:lang w:eastAsia="ru-RU"/>
              </w:rPr>
              <w:t>Дидактические игры:</w:t>
            </w:r>
          </w:p>
          <w:p w:rsidR="00455BFB" w:rsidRPr="00200FF1" w:rsidRDefault="00455BFB" w:rsidP="0079484F">
            <w:pPr>
              <w:numPr>
                <w:ilvl w:val="0"/>
                <w:numId w:val="25"/>
              </w:numPr>
              <w:tabs>
                <w:tab w:val="left" w:pos="243"/>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«Кто где живет?»;</w:t>
            </w:r>
          </w:p>
          <w:p w:rsidR="00455BFB" w:rsidRPr="00200FF1" w:rsidRDefault="00455BFB" w:rsidP="0079484F">
            <w:pPr>
              <w:numPr>
                <w:ilvl w:val="0"/>
                <w:numId w:val="25"/>
              </w:numPr>
              <w:tabs>
                <w:tab w:val="left" w:pos="243"/>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«Что напутал художник?»</w:t>
            </w:r>
          </w:p>
          <w:p w:rsidR="00455BFB" w:rsidRPr="00200FF1" w:rsidRDefault="00455BFB" w:rsidP="00200FF1">
            <w:pPr>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Подвижные игры:</w:t>
            </w:r>
          </w:p>
          <w:p w:rsidR="00455BFB" w:rsidRPr="00200FF1" w:rsidRDefault="00455BFB" w:rsidP="0079484F">
            <w:pPr>
              <w:numPr>
                <w:ilvl w:val="0"/>
                <w:numId w:val="26"/>
              </w:numPr>
              <w:tabs>
                <w:tab w:val="left" w:pos="243"/>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«Льдинки, ветер и мороз» (игра народов Сибири и Дальнего Востока);</w:t>
            </w:r>
          </w:p>
          <w:p w:rsidR="00455BFB" w:rsidRPr="00200FF1" w:rsidRDefault="00455BFB" w:rsidP="0079484F">
            <w:pPr>
              <w:numPr>
                <w:ilvl w:val="0"/>
                <w:numId w:val="26"/>
              </w:numPr>
              <w:tabs>
                <w:tab w:val="left" w:pos="248"/>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«Оленьи упряжки» (игра народов Сибири и Дальнего Востока);</w:t>
            </w:r>
          </w:p>
          <w:p w:rsidR="00455BFB" w:rsidRPr="00200FF1" w:rsidRDefault="00455BFB" w:rsidP="0079484F">
            <w:pPr>
              <w:numPr>
                <w:ilvl w:val="0"/>
                <w:numId w:val="26"/>
              </w:numPr>
              <w:tabs>
                <w:tab w:val="left" w:pos="241"/>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«Ловля оленей» (игра народов Коми);</w:t>
            </w:r>
          </w:p>
          <w:p w:rsidR="00455BFB" w:rsidRPr="00200FF1" w:rsidRDefault="00455BFB" w:rsidP="0079484F">
            <w:pPr>
              <w:numPr>
                <w:ilvl w:val="0"/>
                <w:numId w:val="26"/>
              </w:numPr>
              <w:tabs>
                <w:tab w:val="left" w:pos="243"/>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«Спутанные кони» (Татарская народная игра);</w:t>
            </w:r>
          </w:p>
          <w:p w:rsidR="00455BFB" w:rsidRPr="00200FF1" w:rsidRDefault="00455BFB" w:rsidP="0079484F">
            <w:pPr>
              <w:numPr>
                <w:ilvl w:val="0"/>
                <w:numId w:val="26"/>
              </w:numPr>
              <w:tabs>
                <w:tab w:val="left" w:pos="238"/>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«Журавли-журавли» (Кабардино-балкарская игра);</w:t>
            </w:r>
          </w:p>
          <w:p w:rsidR="00455BFB" w:rsidRPr="00200FF1" w:rsidRDefault="00455BFB" w:rsidP="0079484F">
            <w:pPr>
              <w:numPr>
                <w:ilvl w:val="0"/>
                <w:numId w:val="26"/>
              </w:numPr>
              <w:tabs>
                <w:tab w:val="left" w:pos="246"/>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«Ловля оленей» (игра народов Коми). Настольно-печатные игры:</w:t>
            </w:r>
          </w:p>
          <w:p w:rsidR="00455BFB" w:rsidRPr="00200FF1" w:rsidRDefault="00455BFB" w:rsidP="0079484F">
            <w:pPr>
              <w:numPr>
                <w:ilvl w:val="0"/>
                <w:numId w:val="26"/>
              </w:numPr>
              <w:tabs>
                <w:tab w:val="left" w:pos="243"/>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Кубики «Животный мир Земли»;</w:t>
            </w:r>
          </w:p>
          <w:p w:rsidR="00455BFB" w:rsidRPr="00200FF1" w:rsidRDefault="00455BFB" w:rsidP="0079484F">
            <w:pPr>
              <w:numPr>
                <w:ilvl w:val="0"/>
                <w:numId w:val="26"/>
              </w:numPr>
              <w:tabs>
                <w:tab w:val="left" w:pos="238"/>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«Парочки» (животные, растения).</w:t>
            </w:r>
          </w:p>
          <w:p w:rsidR="00455BFB" w:rsidRPr="00200FF1" w:rsidRDefault="00455BFB" w:rsidP="00200FF1">
            <w:pPr>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Работа с загадкой по модели о животных и растениях:</w:t>
            </w:r>
          </w:p>
          <w:p w:rsidR="00455BFB" w:rsidRPr="00200FF1" w:rsidRDefault="00455BFB" w:rsidP="0079484F">
            <w:pPr>
              <w:numPr>
                <w:ilvl w:val="0"/>
                <w:numId w:val="26"/>
              </w:numPr>
              <w:tabs>
                <w:tab w:val="left" w:pos="241"/>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«Что (кого) загадал?»;</w:t>
            </w:r>
          </w:p>
          <w:p w:rsidR="00455BFB" w:rsidRPr="00200FF1" w:rsidRDefault="00455BFB" w:rsidP="0079484F">
            <w:pPr>
              <w:numPr>
                <w:ilvl w:val="0"/>
                <w:numId w:val="26"/>
              </w:numPr>
              <w:shd w:val="clear" w:color="auto" w:fill="FFFFFF"/>
              <w:tabs>
                <w:tab w:val="left" w:pos="243"/>
              </w:tabs>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«Опиши словами»</w:t>
            </w:r>
          </w:p>
        </w:tc>
        <w:tc>
          <w:tcPr>
            <w:tcW w:w="4253" w:type="dxa"/>
          </w:tcPr>
          <w:p w:rsidR="00455BFB" w:rsidRPr="00200FF1" w:rsidRDefault="00455BFB" w:rsidP="00200FF1">
            <w:pPr>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Создание условий для самостоятельной организации подвижных игр народов Сибири и Урала. Предложить карточки-модели для самостоятельного составления взаимосвязи растений и животных с условиями жизни. Побуждать использовать карточки экологического содержания в сюжетно-ролевой игре «Школа». Размещение в уголке художественного творчества иллюстраций, раскрасок с обитателями разных климатических зон. Самостоятельное рассматривание картин с изображением Земли из космоса, глобуса, пейзажных картин Крайнего Севера, тайги, саваны, пустыни, джунглей; картинок, слайдов, фотографий, иллюстраций с изображением растений и животных указанных природных зон; условных обозначений условий жизни</w:t>
            </w:r>
          </w:p>
          <w:p w:rsidR="00455BFB" w:rsidRPr="00200FF1" w:rsidRDefault="00455BFB" w:rsidP="00200FF1">
            <w:pPr>
              <w:shd w:val="clear" w:color="auto" w:fill="FFFFFF"/>
              <w:spacing w:after="0" w:line="240" w:lineRule="auto"/>
              <w:ind w:left="100"/>
              <w:rPr>
                <w:rFonts w:ascii="Times New Roman" w:eastAsia="Arial Unicode MS" w:hAnsi="Times New Roman"/>
                <w:spacing w:val="1"/>
                <w:lang w:eastAsia="ru-RU"/>
              </w:rPr>
            </w:pPr>
            <w:r w:rsidRPr="00200FF1">
              <w:rPr>
                <w:rFonts w:ascii="Times New Roman" w:eastAsia="Arial Unicode MS" w:hAnsi="Times New Roman"/>
                <w:spacing w:val="1"/>
                <w:lang w:eastAsia="ru-RU"/>
              </w:rPr>
              <w:t>Самостоятельная работа со схемами по определению зависимости внешнего вида животных от среды обитания. Создание условий для экспериментирования с природным материалом</w:t>
            </w:r>
          </w:p>
        </w:tc>
      </w:tr>
      <w:tr w:rsidR="00455BFB" w:rsidRPr="00200FF1" w:rsidTr="002E291D">
        <w:tc>
          <w:tcPr>
            <w:tcW w:w="2552" w:type="dxa"/>
          </w:tcPr>
          <w:p w:rsidR="00455BFB" w:rsidRPr="00200FF1" w:rsidRDefault="00455BFB" w:rsidP="00200FF1">
            <w:pPr>
              <w:spacing w:after="0" w:line="240" w:lineRule="auto"/>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2.Творческое при</w:t>
            </w:r>
            <w:r w:rsidRPr="00200FF1">
              <w:rPr>
                <w:rFonts w:ascii="Times New Roman" w:eastAsia="Arial Unicode MS" w:hAnsi="Times New Roman"/>
                <w:spacing w:val="1"/>
                <w:lang w:eastAsia="ru-RU"/>
              </w:rPr>
              <w:softHyphen/>
              <w:t>менение усвоенных средств в воображаемых ситуациях. Занятие № 11</w:t>
            </w:r>
          </w:p>
        </w:tc>
        <w:tc>
          <w:tcPr>
            <w:tcW w:w="7796" w:type="dxa"/>
          </w:tcPr>
          <w:p w:rsidR="00455BFB" w:rsidRPr="00200FF1" w:rsidRDefault="00455BFB" w:rsidP="00200FF1">
            <w:pPr>
              <w:spacing w:after="0" w:line="240" w:lineRule="auto"/>
              <w:ind w:lef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Художественная деятельность:</w:t>
            </w:r>
          </w:p>
          <w:p w:rsidR="00455BFB" w:rsidRPr="00200FF1" w:rsidRDefault="00455BFB" w:rsidP="00200FF1">
            <w:pPr>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Сочинение сказок об обитателях разных климатических зон «Засели планету».</w:t>
            </w:r>
          </w:p>
          <w:p w:rsidR="00455BFB" w:rsidRPr="00200FF1" w:rsidRDefault="00455BFB" w:rsidP="00200FF1">
            <w:pPr>
              <w:spacing w:after="0" w:line="240" w:lineRule="auto"/>
              <w:ind w:left="80"/>
              <w:rPr>
                <w:rFonts w:ascii="Times New Roman" w:eastAsia="Arial Unicode MS" w:hAnsi="Times New Roman"/>
                <w:spacing w:val="1"/>
                <w:lang w:eastAsia="ru-RU"/>
              </w:rPr>
            </w:pPr>
            <w:r w:rsidRPr="00200FF1">
              <w:rPr>
                <w:rFonts w:ascii="Times New Roman" w:eastAsia="Arial Unicode MS" w:hAnsi="Times New Roman"/>
                <w:spacing w:val="1"/>
                <w:lang w:eastAsia="ru-RU"/>
              </w:rPr>
              <w:t xml:space="preserve">Рисование карточек с условными обозначениями условий жизни (много-достаточно-мало воды, света; богатая-хорошая-бледная почва; высокая-средняя- низкая температура); стрелки; квадраты белого, зеленого, оранжевого, желтого, салатового цветов. </w:t>
            </w:r>
            <w:r w:rsidRPr="00200FF1">
              <w:rPr>
                <w:rFonts w:ascii="Times New Roman" w:eastAsia="Arial Unicode MS" w:hAnsi="Times New Roman"/>
                <w:bCs/>
                <w:spacing w:val="1"/>
                <w:lang w:eastAsia="ru-RU"/>
              </w:rPr>
              <w:t xml:space="preserve">Трудовая деятельность: </w:t>
            </w:r>
            <w:r w:rsidRPr="00200FF1">
              <w:rPr>
                <w:rFonts w:ascii="Times New Roman" w:eastAsia="Arial Unicode MS" w:hAnsi="Times New Roman"/>
                <w:iCs/>
                <w:spacing w:val="-3"/>
                <w:lang w:eastAsia="ru-RU"/>
              </w:rPr>
              <w:t>Ручной труд</w:t>
            </w:r>
            <w:r w:rsidRPr="00200FF1">
              <w:rPr>
                <w:rFonts w:ascii="Times New Roman" w:eastAsia="Arial Unicode MS" w:hAnsi="Times New Roman"/>
                <w:spacing w:val="1"/>
                <w:lang w:eastAsia="ru-RU"/>
              </w:rPr>
              <w:t>: изготовление макетов - природные зоны Земли. Составление гербария</w:t>
            </w:r>
          </w:p>
        </w:tc>
        <w:tc>
          <w:tcPr>
            <w:tcW w:w="4253" w:type="dxa"/>
          </w:tcPr>
          <w:p w:rsidR="00455BFB" w:rsidRPr="00200FF1" w:rsidRDefault="00455BFB" w:rsidP="00200FF1">
            <w:pPr>
              <w:spacing w:after="0" w:line="240" w:lineRule="auto"/>
              <w:ind w:left="100"/>
              <w:rPr>
                <w:rFonts w:ascii="Times New Roman" w:eastAsia="Arial Unicode MS" w:hAnsi="Times New Roman"/>
                <w:spacing w:val="1"/>
                <w:lang w:eastAsia="ru-RU"/>
              </w:rPr>
            </w:pPr>
            <w:r w:rsidRPr="00200FF1">
              <w:rPr>
                <w:rFonts w:ascii="Times New Roman" w:eastAsia="Arial Unicode MS" w:hAnsi="Times New Roman"/>
                <w:spacing w:val="1"/>
                <w:lang w:eastAsia="ru-RU"/>
              </w:rPr>
              <w:t>Свободное рисование и работа с природным материалом</w:t>
            </w:r>
          </w:p>
        </w:tc>
      </w:tr>
      <w:tr w:rsidR="00455BFB" w:rsidRPr="00200FF1" w:rsidTr="002E291D">
        <w:tc>
          <w:tcPr>
            <w:tcW w:w="2552" w:type="dxa"/>
          </w:tcPr>
          <w:p w:rsidR="00455BFB" w:rsidRPr="00200FF1" w:rsidRDefault="00455BFB"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3.Овладение действием построения модели эволюционного развития животных на земле и ее использование. Занятия № 12, 15, 16, 17, 18, 19, 20,21</w:t>
            </w:r>
          </w:p>
          <w:p w:rsidR="00455BFB" w:rsidRPr="00200FF1" w:rsidRDefault="00455BFB" w:rsidP="00200FF1">
            <w:pPr>
              <w:spacing w:after="0" w:line="240" w:lineRule="auto"/>
              <w:ind w:left="120"/>
              <w:rPr>
                <w:rFonts w:ascii="Times New Roman" w:eastAsia="Arial Unicode MS" w:hAnsi="Times New Roman"/>
                <w:spacing w:val="1"/>
                <w:lang w:eastAsia="ru-RU"/>
              </w:rPr>
            </w:pPr>
          </w:p>
        </w:tc>
        <w:tc>
          <w:tcPr>
            <w:tcW w:w="7796" w:type="dxa"/>
          </w:tcPr>
          <w:p w:rsidR="00455BFB" w:rsidRPr="00200FF1" w:rsidRDefault="00455BFB" w:rsidP="00200FF1">
            <w:pPr>
              <w:spacing w:after="0" w:line="240" w:lineRule="auto"/>
              <w:ind w:left="20" w:right="80"/>
              <w:rPr>
                <w:rFonts w:ascii="Times New Roman" w:eastAsia="Arial Unicode MS" w:hAnsi="Times New Roman"/>
                <w:spacing w:val="1"/>
                <w:lang w:eastAsia="ru-RU"/>
              </w:rPr>
            </w:pPr>
            <w:r w:rsidRPr="00200FF1">
              <w:rPr>
                <w:rFonts w:ascii="Times New Roman" w:eastAsia="Arial Unicode MS" w:hAnsi="Times New Roman"/>
                <w:bCs/>
                <w:spacing w:val="1"/>
                <w:lang w:eastAsia="ru-RU"/>
              </w:rPr>
              <w:t>Познавательная деятельность:</w:t>
            </w:r>
            <w:r w:rsidRPr="00200FF1">
              <w:rPr>
                <w:rFonts w:ascii="Times New Roman" w:eastAsia="Arial Unicode MS" w:hAnsi="Times New Roman"/>
                <w:bCs/>
                <w:spacing w:val="1"/>
                <w:lang w:eastAsia="ru-RU"/>
              </w:rPr>
              <w:br/>
            </w:r>
            <w:r w:rsidRPr="00200FF1">
              <w:rPr>
                <w:rFonts w:ascii="Times New Roman" w:eastAsia="Arial Unicode MS" w:hAnsi="Times New Roman"/>
                <w:spacing w:val="1"/>
                <w:lang w:eastAsia="ru-RU"/>
              </w:rPr>
              <w:t>Просмотр иллюстраций, картин, книг, слайдов с изображением древней Земли и ее обитателей, обращая внимание на зависимость жизни древних животных</w:t>
            </w:r>
            <w:r w:rsidRPr="00200FF1">
              <w:rPr>
                <w:rFonts w:ascii="Times New Roman" w:eastAsia="Arial Unicode MS" w:hAnsi="Times New Roman"/>
                <w:bCs/>
                <w:spacing w:val="1"/>
                <w:lang w:eastAsia="ru-RU"/>
              </w:rPr>
              <w:t xml:space="preserve"> от</w:t>
            </w:r>
            <w:r w:rsidRPr="00200FF1">
              <w:rPr>
                <w:rFonts w:ascii="Times New Roman" w:eastAsia="Arial Unicode MS" w:hAnsi="Times New Roman"/>
                <w:spacing w:val="1"/>
                <w:lang w:eastAsia="ru-RU"/>
              </w:rPr>
              <w:t xml:space="preserve"> условий обитания.</w:t>
            </w:r>
          </w:p>
          <w:p w:rsidR="00455BFB" w:rsidRPr="00200FF1" w:rsidRDefault="00455BFB" w:rsidP="00200FF1">
            <w:pPr>
              <w:spacing w:after="0" w:line="240" w:lineRule="auto"/>
              <w:ind w:left="20"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Составление модели эволюции животного мира Земли(эволюционная лестница).</w:t>
            </w:r>
          </w:p>
          <w:p w:rsidR="00455BFB" w:rsidRPr="00200FF1" w:rsidRDefault="00455BFB" w:rsidP="00200FF1">
            <w:pPr>
              <w:spacing w:after="0" w:line="240" w:lineRule="auto"/>
              <w:ind w:left="20" w:right="300"/>
              <w:rPr>
                <w:rFonts w:ascii="Times New Roman" w:eastAsia="Arial Unicode MS" w:hAnsi="Times New Roman"/>
                <w:spacing w:val="1"/>
                <w:lang w:eastAsia="ru-RU"/>
              </w:rPr>
            </w:pPr>
            <w:r w:rsidRPr="00200FF1">
              <w:rPr>
                <w:rFonts w:ascii="Times New Roman" w:eastAsia="Arial Unicode MS" w:hAnsi="Times New Roman"/>
                <w:spacing w:val="1"/>
                <w:lang w:eastAsia="ru-RU"/>
              </w:rPr>
              <w:t>Чтение книг «Динозавры», «Тайны животного мира».</w:t>
            </w:r>
            <w:r w:rsidRPr="00200FF1">
              <w:rPr>
                <w:rFonts w:ascii="Times New Roman" w:eastAsia="Arial Unicode MS" w:hAnsi="Times New Roman"/>
                <w:spacing w:val="1"/>
                <w:lang w:eastAsia="ru-RU"/>
              </w:rPr>
              <w:br/>
              <w:t>Просмотр и чтение энциклопедии «Планета Земля», «Древо Познания».</w:t>
            </w:r>
          </w:p>
          <w:p w:rsidR="00455BFB" w:rsidRPr="00200FF1" w:rsidRDefault="00455BFB" w:rsidP="00200FF1">
            <w:pPr>
              <w:spacing w:after="0" w:line="240" w:lineRule="auto"/>
              <w:ind w:left="20"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Беседы о прочитанном. Обсуждение фильмов ВВС «Прогулки с морскими чудовищами».</w:t>
            </w:r>
            <w:r w:rsidRPr="00200FF1">
              <w:rPr>
                <w:rFonts w:ascii="Times New Roman" w:eastAsia="Arial Unicode MS" w:hAnsi="Times New Roman"/>
                <w:spacing w:val="1"/>
                <w:lang w:eastAsia="ru-RU"/>
              </w:rPr>
              <w:br/>
              <w:t>Просмотр видеокассет: «Ознакомление с окружающим миром», «Природные сообщества», «Мир животных»,</w:t>
            </w:r>
            <w:r w:rsidR="00157F3F">
              <w:rPr>
                <w:rFonts w:ascii="Times New Roman" w:eastAsia="Arial Unicode MS" w:hAnsi="Times New Roman"/>
                <w:spacing w:val="1"/>
                <w:lang w:eastAsia="ru-RU"/>
              </w:rPr>
              <w:t xml:space="preserve"> </w:t>
            </w:r>
            <w:r w:rsidRPr="00200FF1">
              <w:rPr>
                <w:rFonts w:ascii="Times New Roman" w:eastAsia="Arial Unicode MS" w:hAnsi="Times New Roman"/>
                <w:spacing w:val="1"/>
                <w:lang w:eastAsia="ru-RU"/>
              </w:rPr>
              <w:t>«Мир вокруг нас», «Увлекательная природа», «Насекомые, птицы», «Животные отвечают», «Многообразие животного мира», «Секреты природы».</w:t>
            </w:r>
            <w:r w:rsidRPr="00200FF1">
              <w:rPr>
                <w:rFonts w:ascii="Times New Roman" w:eastAsia="Arial Unicode MS" w:hAnsi="Times New Roman"/>
                <w:spacing w:val="1"/>
                <w:lang w:eastAsia="ru-RU"/>
              </w:rPr>
              <w:br/>
            </w:r>
            <w:r w:rsidRPr="00200FF1">
              <w:rPr>
                <w:rFonts w:ascii="Times New Roman" w:eastAsia="Arial Unicode MS" w:hAnsi="Times New Roman"/>
                <w:bCs/>
                <w:spacing w:val="1"/>
                <w:lang w:eastAsia="ru-RU"/>
              </w:rPr>
              <w:t>Художественная деятельность:</w:t>
            </w:r>
          </w:p>
          <w:p w:rsidR="00455BFB" w:rsidRPr="00200FF1" w:rsidRDefault="00455BFB" w:rsidP="00200FF1">
            <w:pPr>
              <w:spacing w:after="0" w:line="240" w:lineRule="auto"/>
              <w:ind w:left="20"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Сочинение сказок и историй про древних животных с использованием модели.</w:t>
            </w:r>
          </w:p>
          <w:p w:rsidR="00455BFB" w:rsidRPr="00200FF1" w:rsidRDefault="00455BFB" w:rsidP="00200FF1">
            <w:pPr>
              <w:spacing w:after="0" w:line="240" w:lineRule="auto"/>
              <w:ind w:left="20" w:right="80"/>
              <w:rPr>
                <w:rFonts w:ascii="Times New Roman" w:eastAsia="Arial Unicode MS" w:hAnsi="Times New Roman"/>
                <w:spacing w:val="1"/>
                <w:lang w:eastAsia="ru-RU"/>
              </w:rPr>
            </w:pPr>
            <w:r w:rsidRPr="00200FF1">
              <w:rPr>
                <w:rFonts w:ascii="Times New Roman" w:eastAsia="Arial Unicode MS" w:hAnsi="Times New Roman"/>
                <w:bCs/>
                <w:spacing w:val="1"/>
                <w:lang w:eastAsia="ru-RU"/>
              </w:rPr>
              <w:t>Игровая деятельность:</w:t>
            </w:r>
            <w:r w:rsidRPr="00200FF1">
              <w:rPr>
                <w:rFonts w:ascii="Times New Roman" w:eastAsia="Arial Unicode MS" w:hAnsi="Times New Roman"/>
                <w:spacing w:val="1"/>
                <w:lang w:eastAsia="ru-RU"/>
              </w:rPr>
              <w:t xml:space="preserve"> организация сюжетно-ролевой игры «Путешествие во времени».</w:t>
            </w:r>
          </w:p>
          <w:p w:rsidR="00455BFB" w:rsidRPr="00200FF1" w:rsidRDefault="00455BFB" w:rsidP="00200FF1">
            <w:pPr>
              <w:spacing w:after="0" w:line="240" w:lineRule="auto"/>
              <w:ind w:left="20" w:right="80"/>
              <w:rPr>
                <w:rFonts w:ascii="Times New Roman" w:eastAsia="Arial Unicode MS" w:hAnsi="Times New Roman"/>
                <w:spacing w:val="1"/>
                <w:lang w:eastAsia="ru-RU"/>
              </w:rPr>
            </w:pPr>
            <w:r w:rsidRPr="00200FF1">
              <w:rPr>
                <w:rFonts w:ascii="Times New Roman" w:eastAsia="Arial Unicode MS" w:hAnsi="Times New Roman"/>
                <w:iCs/>
                <w:spacing w:val="-3"/>
                <w:lang w:eastAsia="ru-RU"/>
              </w:rPr>
              <w:t>Дидактические</w:t>
            </w:r>
            <w:r w:rsidRPr="00200FF1">
              <w:rPr>
                <w:rFonts w:ascii="Times New Roman" w:eastAsia="Arial Unicode MS" w:hAnsi="Times New Roman"/>
                <w:iCs/>
                <w:spacing w:val="-9"/>
                <w:lang w:eastAsia="ru-RU"/>
              </w:rPr>
              <w:t xml:space="preserve"> игры:</w:t>
            </w:r>
          </w:p>
          <w:p w:rsidR="00455BFB" w:rsidRPr="00200FF1" w:rsidRDefault="00455BFB" w:rsidP="0079484F">
            <w:pPr>
              <w:numPr>
                <w:ilvl w:val="0"/>
                <w:numId w:val="24"/>
              </w:numPr>
              <w:tabs>
                <w:tab w:val="left" w:pos="164"/>
              </w:tabs>
              <w:spacing w:after="0" w:line="240" w:lineRule="auto"/>
              <w:ind w:left="20"/>
              <w:rPr>
                <w:rFonts w:ascii="Times New Roman" w:eastAsia="Arial Unicode MS" w:hAnsi="Times New Roman"/>
                <w:spacing w:val="1"/>
                <w:lang w:eastAsia="ru-RU"/>
              </w:rPr>
            </w:pPr>
            <w:r w:rsidRPr="00200FF1">
              <w:rPr>
                <w:rFonts w:ascii="Times New Roman" w:eastAsia="Arial Unicode MS" w:hAnsi="Times New Roman"/>
                <w:spacing w:val="1"/>
                <w:lang w:eastAsia="ru-RU"/>
              </w:rPr>
              <w:t>«Что сначала, что потом» (последовательность развития);</w:t>
            </w:r>
          </w:p>
          <w:p w:rsidR="00455BFB" w:rsidRPr="00200FF1" w:rsidRDefault="00455BFB" w:rsidP="0079484F">
            <w:pPr>
              <w:numPr>
                <w:ilvl w:val="0"/>
                <w:numId w:val="24"/>
              </w:numPr>
              <w:tabs>
                <w:tab w:val="left" w:pos="169"/>
              </w:tabs>
              <w:spacing w:after="0" w:line="240" w:lineRule="auto"/>
              <w:ind w:left="20"/>
              <w:rPr>
                <w:rFonts w:ascii="Times New Roman" w:eastAsia="Arial Unicode MS" w:hAnsi="Times New Roman"/>
                <w:spacing w:val="1"/>
                <w:lang w:eastAsia="ru-RU"/>
              </w:rPr>
            </w:pPr>
            <w:r w:rsidRPr="00200FF1">
              <w:rPr>
                <w:rFonts w:ascii="Times New Roman" w:eastAsia="Arial Unicode MS" w:hAnsi="Times New Roman"/>
                <w:spacing w:val="1"/>
                <w:lang w:eastAsia="ru-RU"/>
              </w:rPr>
              <w:t>«Разрезные картинки».</w:t>
            </w:r>
          </w:p>
          <w:p w:rsidR="00455BFB" w:rsidRPr="00200FF1" w:rsidRDefault="00455BFB" w:rsidP="00200FF1">
            <w:pPr>
              <w:spacing w:after="0" w:line="240" w:lineRule="auto"/>
              <w:ind w:left="80"/>
              <w:rPr>
                <w:rFonts w:ascii="Times New Roman" w:eastAsia="Arial Unicode MS" w:hAnsi="Times New Roman"/>
                <w:bCs/>
                <w:spacing w:val="1"/>
                <w:lang w:eastAsia="ru-RU"/>
              </w:rPr>
            </w:pPr>
            <w:r w:rsidRPr="00200FF1">
              <w:rPr>
                <w:rFonts w:ascii="Times New Roman" w:eastAsia="Arial Unicode MS" w:hAnsi="Times New Roman"/>
                <w:bCs/>
                <w:iCs/>
                <w:spacing w:val="-7"/>
                <w:lang w:eastAsia="ru-RU"/>
              </w:rPr>
              <w:t>Настольно-печатная игра:</w:t>
            </w:r>
            <w:r w:rsidRPr="00200FF1">
              <w:rPr>
                <w:rFonts w:ascii="Times New Roman" w:eastAsia="Arial Unicode MS" w:hAnsi="Times New Roman"/>
                <w:bCs/>
                <w:spacing w:val="1"/>
                <w:lang w:eastAsia="ru-RU"/>
              </w:rPr>
              <w:t xml:space="preserve"> «Кубики»,  «Древний мир».</w:t>
            </w:r>
          </w:p>
          <w:p w:rsidR="00455BFB" w:rsidRPr="00200FF1" w:rsidRDefault="00455BFB" w:rsidP="00200FF1">
            <w:pPr>
              <w:spacing w:after="0" w:line="240" w:lineRule="auto"/>
              <w:ind w:left="80"/>
              <w:rPr>
                <w:rFonts w:ascii="Times New Roman" w:eastAsia="Arial Unicode MS" w:hAnsi="Times New Roman"/>
                <w:bCs/>
                <w:iCs/>
                <w:spacing w:val="-7"/>
                <w:lang w:eastAsia="ru-RU"/>
              </w:rPr>
            </w:pPr>
            <w:r w:rsidRPr="00200FF1">
              <w:rPr>
                <w:rFonts w:ascii="Times New Roman" w:eastAsia="Arial Unicode MS" w:hAnsi="Times New Roman"/>
                <w:bCs/>
                <w:iCs/>
                <w:spacing w:val="-7"/>
                <w:lang w:eastAsia="ru-RU"/>
              </w:rPr>
              <w:t>Трудовая деятельность:</w:t>
            </w:r>
          </w:p>
          <w:p w:rsidR="00455BFB" w:rsidRPr="00200FF1" w:rsidRDefault="00455BFB" w:rsidP="00200FF1">
            <w:pPr>
              <w:spacing w:after="0" w:line="240" w:lineRule="auto"/>
              <w:ind w:left="80"/>
              <w:rPr>
                <w:rFonts w:ascii="Times New Roman" w:eastAsia="Arial Unicode MS" w:hAnsi="Times New Roman"/>
                <w:bCs/>
                <w:spacing w:val="1"/>
                <w:lang w:eastAsia="ru-RU"/>
              </w:rPr>
            </w:pPr>
            <w:r w:rsidRPr="00200FF1">
              <w:rPr>
                <w:rFonts w:ascii="Times New Roman" w:eastAsia="Arial Unicode MS" w:hAnsi="Times New Roman"/>
                <w:bCs/>
                <w:iCs/>
                <w:spacing w:val="-7"/>
                <w:lang w:eastAsia="ru-RU"/>
              </w:rPr>
              <w:t>Создание книги путешественников (бортовой журнал со схематическими изображениями древних животных в эволюционном развитии)</w:t>
            </w:r>
          </w:p>
        </w:tc>
        <w:tc>
          <w:tcPr>
            <w:tcW w:w="4253" w:type="dxa"/>
          </w:tcPr>
          <w:p w:rsidR="00455BFB" w:rsidRPr="00200FF1" w:rsidRDefault="00455BFB"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Создание условий для само</w:t>
            </w:r>
            <w:r w:rsidRPr="00200FF1">
              <w:rPr>
                <w:rFonts w:ascii="Times New Roman" w:eastAsia="Arial Unicode MS" w:hAnsi="Times New Roman"/>
                <w:spacing w:val="1"/>
                <w:lang w:eastAsia="ru-RU"/>
              </w:rPr>
              <w:softHyphen/>
              <w:t>стоятельного рассматривания иллюстрированных книг, отражающих особенности внешнего вида древних животных и эволюцию развития растительного и животного мира Земли, иллюстрации окаменелостей и других палеонтологических материалов.</w:t>
            </w:r>
          </w:p>
          <w:p w:rsidR="00455BFB" w:rsidRPr="00200FF1" w:rsidRDefault="00455BFB" w:rsidP="00200FF1">
            <w:pPr>
              <w:spacing w:after="0" w:line="240" w:lineRule="auto"/>
              <w:ind w:left="20" w:right="160"/>
              <w:rPr>
                <w:rFonts w:ascii="Times New Roman" w:eastAsia="Arial Unicode MS" w:hAnsi="Times New Roman"/>
                <w:spacing w:val="1"/>
                <w:lang w:eastAsia="ru-RU"/>
              </w:rPr>
            </w:pPr>
            <w:r w:rsidRPr="00200FF1">
              <w:rPr>
                <w:rFonts w:ascii="Times New Roman" w:eastAsia="Arial Unicode MS" w:hAnsi="Times New Roman"/>
                <w:spacing w:val="1"/>
                <w:lang w:eastAsia="ru-RU"/>
              </w:rPr>
              <w:t>Побуждать детей к самостоятельному изображению и изготовлению фигурок древних и современных животных, используя разнообразные изобра</w:t>
            </w:r>
            <w:r w:rsidRPr="00200FF1">
              <w:rPr>
                <w:rFonts w:ascii="Times New Roman" w:eastAsia="Arial Unicode MS" w:hAnsi="Times New Roman"/>
                <w:spacing w:val="1"/>
                <w:lang w:eastAsia="ru-RU"/>
              </w:rPr>
              <w:softHyphen/>
              <w:t>зительные средства, бросовый материал, природный материал.</w:t>
            </w:r>
          </w:p>
          <w:p w:rsidR="00455BFB" w:rsidRPr="00200FF1" w:rsidRDefault="00455BFB"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Размещение в уголке экспериментирования материалов для самостоятельной исследовательской деятельности. Создание условий для творческой игры «Путешествие во времени»</w:t>
            </w:r>
          </w:p>
          <w:p w:rsidR="00455BFB" w:rsidRPr="00200FF1" w:rsidRDefault="00455BFB" w:rsidP="00200FF1">
            <w:pPr>
              <w:spacing w:after="0" w:line="240" w:lineRule="auto"/>
              <w:ind w:left="100"/>
              <w:rPr>
                <w:rFonts w:ascii="Times New Roman" w:eastAsia="Arial Unicode MS" w:hAnsi="Times New Roman"/>
                <w:spacing w:val="1"/>
                <w:lang w:eastAsia="ru-RU"/>
              </w:rPr>
            </w:pPr>
          </w:p>
        </w:tc>
      </w:tr>
      <w:tr w:rsidR="002F5076" w:rsidRPr="00200FF1" w:rsidTr="004432D6">
        <w:tc>
          <w:tcPr>
            <w:tcW w:w="14601" w:type="dxa"/>
            <w:gridSpan w:val="3"/>
            <w:tcBorders>
              <w:top w:val="single" w:sz="4" w:space="0" w:color="000000"/>
              <w:left w:val="single" w:sz="4" w:space="0" w:color="000000"/>
              <w:bottom w:val="single" w:sz="4" w:space="0" w:color="000000"/>
              <w:right w:val="single" w:sz="4" w:space="0" w:color="000000"/>
            </w:tcBorders>
          </w:tcPr>
          <w:p w:rsidR="002F5076" w:rsidRPr="00200FF1" w:rsidRDefault="002F5076" w:rsidP="00157F3F">
            <w:pPr>
              <w:spacing w:after="0" w:line="240" w:lineRule="auto"/>
              <w:ind w:left="20" w:right="40"/>
              <w:jc w:val="center"/>
              <w:rPr>
                <w:rFonts w:ascii="Times New Roman" w:eastAsia="Arial Unicode MS" w:hAnsi="Times New Roman"/>
                <w:spacing w:val="1"/>
                <w:lang w:eastAsia="ru-RU"/>
              </w:rPr>
            </w:pPr>
            <w:r w:rsidRPr="00200FF1">
              <w:rPr>
                <w:rFonts w:ascii="Times New Roman" w:eastAsia="Arial Unicode MS" w:hAnsi="Times New Roman"/>
                <w:lang w:eastAsia="ru-RU"/>
              </w:rPr>
              <w:lastRenderedPageBreak/>
              <w:t>РАЗВИТИЕ ЭЛЕМЕНТАРНЫХ МАТЕМАТИЧЕСКИХ ПРЕДСТАВЛЕНИЙ</w:t>
            </w:r>
          </w:p>
        </w:tc>
      </w:tr>
      <w:tr w:rsidR="00157F3F" w:rsidRPr="00157F3F" w:rsidTr="002E291D">
        <w:tc>
          <w:tcPr>
            <w:tcW w:w="2552" w:type="dxa"/>
            <w:tcBorders>
              <w:top w:val="single" w:sz="4" w:space="0" w:color="000000"/>
              <w:left w:val="single" w:sz="4" w:space="0" w:color="000000"/>
              <w:bottom w:val="single" w:sz="4" w:space="0" w:color="000000"/>
              <w:right w:val="single" w:sz="4" w:space="0" w:color="000000"/>
            </w:tcBorders>
          </w:tcPr>
          <w:p w:rsidR="00157F3F" w:rsidRPr="00157F3F" w:rsidRDefault="004217E4" w:rsidP="00157F3F">
            <w:pPr>
              <w:spacing w:after="0" w:line="240" w:lineRule="auto"/>
              <w:jc w:val="center"/>
              <w:rPr>
                <w:rFonts w:ascii="Times New Roman" w:hAnsi="Times New Roman"/>
                <w:b/>
                <w:sz w:val="16"/>
                <w:szCs w:val="16"/>
              </w:rPr>
            </w:pPr>
            <w:r w:rsidRPr="004217E4">
              <w:rPr>
                <w:rFonts w:ascii="Times New Roman" w:eastAsia="Times New Roman" w:hAnsi="Times New Roman"/>
                <w:b/>
                <w:bCs/>
                <w:sz w:val="16"/>
                <w:szCs w:val="16"/>
                <w:lang w:eastAsia="ru-RU"/>
              </w:rPr>
              <w:t>НЕПРЕРЫВНАЯ</w:t>
            </w:r>
            <w:r w:rsidRPr="00157F3F">
              <w:rPr>
                <w:rFonts w:ascii="Times New Roman" w:hAnsi="Times New Roman"/>
                <w:b/>
                <w:sz w:val="16"/>
                <w:szCs w:val="16"/>
              </w:rPr>
              <w:t xml:space="preserve"> </w:t>
            </w:r>
            <w:r w:rsidR="00157F3F" w:rsidRPr="00157F3F">
              <w:rPr>
                <w:rFonts w:ascii="Times New Roman" w:hAnsi="Times New Roman"/>
                <w:b/>
                <w:sz w:val="16"/>
                <w:szCs w:val="16"/>
              </w:rPr>
              <w:t>ОБРАЗОВАТЕЛЬНАЯ ДЕЯТЕЛЬНОСТЬ</w:t>
            </w:r>
          </w:p>
        </w:tc>
        <w:tc>
          <w:tcPr>
            <w:tcW w:w="7796" w:type="dxa"/>
            <w:tcBorders>
              <w:top w:val="single" w:sz="4" w:space="0" w:color="000000"/>
              <w:left w:val="single" w:sz="4" w:space="0" w:color="000000"/>
              <w:bottom w:val="single" w:sz="4" w:space="0" w:color="000000"/>
              <w:right w:val="single" w:sz="4" w:space="0" w:color="000000"/>
            </w:tcBorders>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ДЕЯТЕЛЬНОСТЬ В РЕЖИМНЫХ МОМЕНТАХ</w:t>
            </w:r>
          </w:p>
        </w:tc>
        <w:tc>
          <w:tcPr>
            <w:tcW w:w="4253" w:type="dxa"/>
            <w:tcBorders>
              <w:top w:val="single" w:sz="4" w:space="0" w:color="000000"/>
              <w:left w:val="single" w:sz="4" w:space="0" w:color="000000"/>
              <w:bottom w:val="single" w:sz="4" w:space="0" w:color="000000"/>
              <w:right w:val="single" w:sz="4" w:space="0" w:color="000000"/>
            </w:tcBorders>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САМОСТОЯТЕЛЬНАЯ ДЕЯТЕЛЬНОСТЬ</w:t>
            </w:r>
          </w:p>
        </w:tc>
      </w:tr>
      <w:tr w:rsidR="002F5076" w:rsidRPr="00200FF1" w:rsidTr="002E291D">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1. Овладение действиями построения графической модели в виде оси для сравнения результатов множества предметов различными группам. Занятия №1-11</w:t>
            </w: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Игровая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Создание проблемно-игровых ситуаций для установления количественных отношений между группами предметов: измерение отрезков, сыпучего материала, жидкости.</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Нахождение с детьми объектов для измерения в окружающей обстановке: длина, ширина, высота стола, стула, шкафа, аквариума; количество семян, корма для рыбок, воды, необходимой для поливки растений.</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Вовлекать детей в процесс измерения и обозначения результатов измерения на числовой оси. Дидактические игры: «Чего больше? меньше?», «Сравни предметы», «Хватить ли стульев?, столов, чашек...»,</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Подвижные игры: «Найди пару», «Я знаю пять имен...»</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Познавательная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Решение арифметических задач.</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Выбор вместе с детьми измерительных средств (бумажные полоски, веревочки, палочки, ленты и др.)</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В уголке экспериментирования разместить материалы для измерения (жидких, сыпучих - подкрашенная вода, чай, песок,), измерительные средства (мерные ложки, линейки, мерные стаканчики, веревочки, проволока, бумажные полоски, баночки, миски и др.). Побуждать детей к использованию числовой оси для обозначения результатов измерения.</w:t>
            </w:r>
          </w:p>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Создание условий для организации сюжетно-ролевых игр: «Магазин», «Аптека», «Ателье», «Школа», «Кафе» и др. с выполнением действий на установление количественных соотношений</w:t>
            </w:r>
          </w:p>
        </w:tc>
      </w:tr>
      <w:tr w:rsidR="002F5076" w:rsidRPr="00200FF1" w:rsidTr="002E291D">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2. Овладение детьми представлений о составе чисел до десяти из двух меньших. Занятия № 13-18, 20- 27, 29, 35.</w:t>
            </w:r>
          </w:p>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Развитие временных отношений. Занятия №13, 14, 18, 19, 22, 28, 30</w:t>
            </w: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Игровая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Дидактические игры: «Назови числа-соседи», «Засели домики» (составление числа из двух меньших чисел), «Кто следующий?», «Угадай число» (число в кулачках). Игровые ситуации: «Как набрать 3 (4, 5, 6, 7...) литра воды?», «Сколько детей в группе? Сколько из них мальчиков, девочек? Сколько девочек с короткими во</w:t>
            </w:r>
            <w:r w:rsidRPr="00200FF1">
              <w:rPr>
                <w:rFonts w:ascii="Times New Roman" w:eastAsia="Arial Unicode MS" w:hAnsi="Times New Roman"/>
                <w:bCs/>
                <w:spacing w:val="1"/>
                <w:lang w:eastAsia="ru-RU"/>
              </w:rPr>
              <w:softHyphen/>
              <w:t>лосами, сколько с длинными?», «У кого больше игрушек» и т.д.</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Настольно-печатная игра: «Наш день». Подвижные игры с называнием дней недели: «Неделька, стройся!». Физкультминутки.</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Художественная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Чтение С. Маршака «Веселый счет». Сочинение сказок и историй про цифры. Чтение С. Маршака «Круглый год», «Двенадцать месяцев». Составление математических писем-загадок.</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Драматизация по сказке «Двенадцать месяцев» с использованием модели «Часы».</w:t>
            </w:r>
          </w:p>
          <w:p w:rsidR="002F5076" w:rsidRPr="00200FF1" w:rsidRDefault="002F5076" w:rsidP="00200FF1">
            <w:pPr>
              <w:spacing w:after="0" w:line="240" w:lineRule="auto"/>
              <w:ind w:left="20" w:right="80"/>
              <w:rPr>
                <w:rStyle w:val="af0"/>
                <w:rFonts w:eastAsia="Arial Unicode MS"/>
                <w:b w:val="0"/>
                <w:sz w:val="22"/>
                <w:szCs w:val="22"/>
                <w:lang w:eastAsia="ru-RU"/>
              </w:rPr>
            </w:pPr>
            <w:r w:rsidRPr="00200FF1">
              <w:rPr>
                <w:rStyle w:val="af0"/>
                <w:rFonts w:eastAsia="Arial Unicode MS"/>
                <w:b w:val="0"/>
                <w:sz w:val="22"/>
                <w:szCs w:val="22"/>
                <w:lang w:eastAsia="ru-RU"/>
              </w:rPr>
              <w:t>Коммуникативная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Беседа: «Откуда появились названия дней недели? Работа с пословицами и поговорками («Семь пятниц на неделе», «Без году неделя» и т.д.).</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lastRenderedPageBreak/>
              <w:t>Трудовая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Ручной труд: изготовление модели «Часы» (времена года, месяцы, дни недели)</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Style w:val="70"/>
                <w:rFonts w:eastAsia="Arial Unicode MS"/>
                <w:i w:val="0"/>
                <w:iCs w:val="0"/>
                <w:spacing w:val="1"/>
                <w:sz w:val="22"/>
                <w:szCs w:val="22"/>
                <w:lang w:eastAsia="ru-RU"/>
              </w:rPr>
            </w:pPr>
            <w:r w:rsidRPr="00200FF1">
              <w:rPr>
                <w:rFonts w:ascii="Times New Roman" w:eastAsia="Arial Unicode MS" w:hAnsi="Times New Roman"/>
                <w:spacing w:val="1"/>
                <w:lang w:eastAsia="ru-RU"/>
              </w:rPr>
              <w:lastRenderedPageBreak/>
              <w:t>Размещение в школьном уголке графической модели в виде оси с нулевой точкой отсчета и стрелкой, показывающей направление увеличения; знаков «&lt;», «&gt;», «=»</w:t>
            </w:r>
            <w:r w:rsidRPr="00200FF1">
              <w:rPr>
                <w:rStyle w:val="70"/>
                <w:rFonts w:eastAsia="Arial Unicode MS"/>
                <w:i w:val="0"/>
                <w:iCs w:val="0"/>
                <w:spacing w:val="1"/>
                <w:sz w:val="22"/>
                <w:szCs w:val="22"/>
                <w:lang w:eastAsia="ru-RU"/>
              </w:rPr>
              <w:t>.</w:t>
            </w:r>
          </w:p>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Разместить в игровом уголке журналы «Веселые картинки» с головоломками, математическими задачами, математическими бусами, игровыми заданиями математического содержания.</w:t>
            </w:r>
          </w:p>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Побуждать детей для использования математических считалок в самостоятельных подвижных играх</w:t>
            </w:r>
          </w:p>
        </w:tc>
      </w:tr>
      <w:tr w:rsidR="002F5076" w:rsidRPr="00200FF1" w:rsidTr="002E291D">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3. Овладение закономерностями образования числового ряда. Занятия № 2, 3,4</w:t>
            </w: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Познавательная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 xml:space="preserve">Познакомить детей с историей возникновения чисел и цифр «Сказка о стране </w:t>
            </w:r>
            <w:proofErr w:type="spellStart"/>
            <w:r w:rsidRPr="00200FF1">
              <w:rPr>
                <w:rFonts w:ascii="Times New Roman" w:eastAsia="Arial Unicode MS" w:hAnsi="Times New Roman"/>
                <w:bCs/>
                <w:spacing w:val="1"/>
                <w:lang w:eastAsia="ru-RU"/>
              </w:rPr>
              <w:t>Цифирии</w:t>
            </w:r>
            <w:proofErr w:type="spellEnd"/>
            <w:r w:rsidRPr="00200FF1">
              <w:rPr>
                <w:rFonts w:ascii="Times New Roman" w:eastAsia="Arial Unicode MS" w:hAnsi="Times New Roman"/>
                <w:bCs/>
                <w:spacing w:val="1"/>
                <w:lang w:eastAsia="ru-RU"/>
              </w:rPr>
              <w:t>».</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Игровая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Дидактические игры с использованием музыкальных инструментов: «Сосчитай удары в бубен (барабан, металлофон, ложки...) и покажи цифру».</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Загадывание математических загадок: «Какой цифры не стало?», «Убираем цифры» (убрать цифру, которая стоит после цифры 6 перед цифрой 4; убрать цифру, которая показывает число на 1 больше 7, убрать цифру, которая встречается в названии сказки о Белоснежке и т.д.).</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Выполнение игровых заданий по образованию числового ряда: «покажи цифру, обозначающее число на один (два) больше (меньше), чем количество пальцев на обеих руках», «задумай число, меньше семи, но больше четырех» и т.д.</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Размещение в игровом уголке: карточки с цифрами до десяти, группы однородных предметов, счетные палочки, линейки с цифрами и «окошечки».</w:t>
            </w:r>
          </w:p>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Создание условий для выполнения действий по образованию чисел числового ряда в сюжетно-ролевой игре «Школа»</w:t>
            </w:r>
          </w:p>
        </w:tc>
      </w:tr>
      <w:tr w:rsidR="002F5076" w:rsidRPr="00200FF1" w:rsidTr="004432D6">
        <w:tc>
          <w:tcPr>
            <w:tcW w:w="14601" w:type="dxa"/>
            <w:gridSpan w:val="3"/>
            <w:tcBorders>
              <w:top w:val="single" w:sz="4" w:space="0" w:color="000000"/>
              <w:left w:val="single" w:sz="4" w:space="0" w:color="000000"/>
              <w:bottom w:val="single" w:sz="4" w:space="0" w:color="000000"/>
              <w:right w:val="single" w:sz="4" w:space="0" w:color="000000"/>
            </w:tcBorders>
          </w:tcPr>
          <w:p w:rsidR="002F5076" w:rsidRPr="00200FF1" w:rsidRDefault="002F5076" w:rsidP="002E291D">
            <w:pPr>
              <w:spacing w:after="0" w:line="240" w:lineRule="auto"/>
              <w:ind w:left="20" w:right="40"/>
              <w:jc w:val="center"/>
              <w:rPr>
                <w:rFonts w:ascii="Times New Roman" w:eastAsia="Arial Unicode MS" w:hAnsi="Times New Roman"/>
                <w:spacing w:val="1"/>
                <w:lang w:eastAsia="ru-RU"/>
              </w:rPr>
            </w:pPr>
            <w:r w:rsidRPr="00200FF1">
              <w:rPr>
                <w:rFonts w:ascii="Times New Roman" w:eastAsia="Arial Unicode MS" w:hAnsi="Times New Roman"/>
                <w:lang w:eastAsia="ru-RU"/>
              </w:rPr>
              <w:t>РАЗВИТИЕЕ ЭЛЕМЕНТОВ ЛОГИЧЕСКОГО МЫШЛЕНИЯ</w:t>
            </w:r>
          </w:p>
        </w:tc>
      </w:tr>
      <w:tr w:rsidR="00157F3F" w:rsidRPr="00157F3F" w:rsidTr="002E291D">
        <w:tc>
          <w:tcPr>
            <w:tcW w:w="2552" w:type="dxa"/>
            <w:tcBorders>
              <w:top w:val="single" w:sz="4" w:space="0" w:color="000000"/>
              <w:left w:val="single" w:sz="4" w:space="0" w:color="000000"/>
              <w:bottom w:val="single" w:sz="4" w:space="0" w:color="000000"/>
              <w:right w:val="single" w:sz="4" w:space="0" w:color="000000"/>
            </w:tcBorders>
          </w:tcPr>
          <w:p w:rsidR="00157F3F" w:rsidRPr="00157F3F" w:rsidRDefault="004217E4" w:rsidP="00157F3F">
            <w:pPr>
              <w:spacing w:after="0" w:line="240" w:lineRule="auto"/>
              <w:jc w:val="center"/>
              <w:rPr>
                <w:rFonts w:ascii="Times New Roman" w:hAnsi="Times New Roman"/>
                <w:b/>
                <w:sz w:val="16"/>
                <w:szCs w:val="16"/>
              </w:rPr>
            </w:pPr>
            <w:r w:rsidRPr="004217E4">
              <w:rPr>
                <w:rFonts w:ascii="Times New Roman" w:eastAsia="Times New Roman" w:hAnsi="Times New Roman"/>
                <w:b/>
                <w:bCs/>
                <w:sz w:val="16"/>
                <w:szCs w:val="16"/>
                <w:lang w:eastAsia="ru-RU"/>
              </w:rPr>
              <w:t>НЕПРЕРЫВНАЯ</w:t>
            </w:r>
            <w:r w:rsidRPr="00157F3F">
              <w:rPr>
                <w:rFonts w:ascii="Times New Roman" w:hAnsi="Times New Roman"/>
                <w:b/>
                <w:sz w:val="16"/>
                <w:szCs w:val="16"/>
              </w:rPr>
              <w:t xml:space="preserve"> </w:t>
            </w:r>
            <w:r w:rsidR="00157F3F" w:rsidRPr="00157F3F">
              <w:rPr>
                <w:rFonts w:ascii="Times New Roman" w:hAnsi="Times New Roman"/>
                <w:b/>
                <w:sz w:val="16"/>
                <w:szCs w:val="16"/>
              </w:rPr>
              <w:t>ОБРАЗОВАТЕЛЬНАЯ ДЕЯТЕЛЬНОСТЬ</w:t>
            </w:r>
          </w:p>
        </w:tc>
        <w:tc>
          <w:tcPr>
            <w:tcW w:w="7796" w:type="dxa"/>
            <w:tcBorders>
              <w:top w:val="single" w:sz="4" w:space="0" w:color="000000"/>
              <w:left w:val="single" w:sz="4" w:space="0" w:color="000000"/>
              <w:bottom w:val="single" w:sz="4" w:space="0" w:color="000000"/>
              <w:right w:val="single" w:sz="4" w:space="0" w:color="000000"/>
            </w:tcBorders>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ДЕЯТЕЛЬНОСТЬ В РЕЖИМНЫХ МОМЕНТАХ</w:t>
            </w:r>
          </w:p>
        </w:tc>
        <w:tc>
          <w:tcPr>
            <w:tcW w:w="4253" w:type="dxa"/>
            <w:tcBorders>
              <w:top w:val="single" w:sz="4" w:space="0" w:color="000000"/>
              <w:left w:val="single" w:sz="4" w:space="0" w:color="000000"/>
              <w:bottom w:val="single" w:sz="4" w:space="0" w:color="000000"/>
              <w:right w:val="single" w:sz="4" w:space="0" w:color="000000"/>
            </w:tcBorders>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САМОСТОЯТЕЛЬНАЯ ДЕЯТЕЛЬНОСТЬ</w:t>
            </w:r>
          </w:p>
        </w:tc>
      </w:tr>
      <w:tr w:rsidR="002F5076" w:rsidRPr="00200FF1" w:rsidTr="002E291D">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1. Овладение умением графически отображать отношения между понятиями в форме классификационного древа.</w:t>
            </w:r>
          </w:p>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Занятия № 1-7</w:t>
            </w: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Художественная деятельность:</w:t>
            </w:r>
          </w:p>
          <w:p w:rsidR="002F5076" w:rsidRPr="00200FF1" w:rsidRDefault="002F5076" w:rsidP="00200FF1">
            <w:pPr>
              <w:spacing w:after="0" w:line="240" w:lineRule="auto"/>
              <w:ind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Составление загадок, изготовление условных заместителей, отражающих существенные признаки объектов (цвет, форма, величина, из какого материала изготовлен, предназначение).</w:t>
            </w:r>
          </w:p>
          <w:p w:rsidR="002F5076" w:rsidRPr="00200FF1" w:rsidRDefault="002F5076" w:rsidP="00200FF1">
            <w:pPr>
              <w:spacing w:after="0" w:line="240" w:lineRule="auto"/>
              <w:ind w:right="80"/>
              <w:rPr>
                <w:rFonts w:ascii="Times New Roman" w:eastAsia="Arial Unicode MS" w:hAnsi="Times New Roman"/>
                <w:bCs/>
                <w:spacing w:val="1"/>
                <w:lang w:eastAsia="ru-RU"/>
              </w:rPr>
            </w:pPr>
            <w:r w:rsidRPr="00200FF1">
              <w:rPr>
                <w:rStyle w:val="af0"/>
                <w:rFonts w:eastAsia="Arial Unicode MS"/>
                <w:b w:val="0"/>
                <w:sz w:val="22"/>
                <w:szCs w:val="22"/>
                <w:lang w:eastAsia="ru-RU"/>
              </w:rPr>
              <w:t xml:space="preserve">Познавательная деятельность: </w:t>
            </w:r>
            <w:r w:rsidRPr="00200FF1">
              <w:rPr>
                <w:rFonts w:ascii="Times New Roman" w:eastAsia="Arial Unicode MS" w:hAnsi="Times New Roman"/>
                <w:bCs/>
                <w:spacing w:val="1"/>
                <w:lang w:eastAsia="ru-RU"/>
              </w:rPr>
              <w:t>Рассматривание и подбор картинок по заданному признаку.</w:t>
            </w:r>
          </w:p>
          <w:p w:rsidR="002F5076" w:rsidRPr="00200FF1" w:rsidRDefault="002F5076" w:rsidP="00200FF1">
            <w:pPr>
              <w:spacing w:after="0" w:line="240" w:lineRule="auto"/>
              <w:ind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Прорисовка структуры классификационного древа, обсуждение условных обозначений рассматриваемых объектов и размещение их в зависимости от содержания («Почему именно так?», «Найди ошибку»). Выполнение заданий на классификацию и соотнесению полученных групп объектов с наглядной моделью</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Разместить в игровом уголке кружочки, позволяющие обобщать содержание понятий по какому-либо признаку. Побуждать детей использовать данные кружочки при составлении отношений между понятиями. Побуждать детей использовать наглядную модель классификационного древа в сюжетно-ролевой игре «Школа</w:t>
            </w:r>
          </w:p>
        </w:tc>
      </w:tr>
      <w:tr w:rsidR="002F5076" w:rsidRPr="00200FF1" w:rsidTr="002E291D">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2. Овладение умением выделять понятийные группы в разнородном материале. Занятия № 8-11</w:t>
            </w: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Игровая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Настольно-печатные игры: «Парочки». Дидактические игры: «Что лишнее?», «Назови одним словом», «Кто - где живет?», «Да - Нет», «Найди пару», «С какого дерева детки?» и др. Подвижные игры: «Догони пару», «Летает - не летает», «Съедобное - несъедобное» и др.</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 xml:space="preserve">Познавательная деятельность: </w:t>
            </w:r>
            <w:r w:rsidRPr="00200FF1">
              <w:rPr>
                <w:rFonts w:ascii="Times New Roman" w:eastAsia="Arial Unicode MS" w:hAnsi="Times New Roman"/>
                <w:bCs/>
                <w:spacing w:val="1"/>
                <w:lang w:eastAsia="ru-RU"/>
              </w:rPr>
              <w:t xml:space="preserve">Рассматривание различных видов посуды, </w:t>
            </w:r>
            <w:r w:rsidRPr="00200FF1">
              <w:rPr>
                <w:rFonts w:ascii="Times New Roman" w:eastAsia="Arial Unicode MS" w:hAnsi="Times New Roman"/>
                <w:bCs/>
                <w:spacing w:val="1"/>
                <w:lang w:eastAsia="ru-RU"/>
              </w:rPr>
              <w:lastRenderedPageBreak/>
              <w:t>одежды и т.д. Составление альбомов, отражающих различные понятийные группы предметов.</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Трудовая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Ручной труд: изготовление книжек-малышек с картинками по группам предметов для младших детей, изготовление коллажей</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Размещение в игровом уголке настольно-печатных игр, предметных картинок для самостоятельного выполнения действий по группировке объектов по заданному признаку.</w:t>
            </w:r>
          </w:p>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 xml:space="preserve">Использование в творческой игре </w:t>
            </w:r>
            <w:r w:rsidRPr="00200FF1">
              <w:rPr>
                <w:rFonts w:ascii="Times New Roman" w:eastAsia="Arial Unicode MS" w:hAnsi="Times New Roman"/>
                <w:spacing w:val="1"/>
                <w:lang w:eastAsia="ru-RU"/>
              </w:rPr>
              <w:lastRenderedPageBreak/>
              <w:t>изготовленных коллажей при выполнении заданий - нахождение объектов по заданному признаку: «Найди домашних (диких) животных)», «Найди предметы круглой (квадратной...) формы» и т.д.</w:t>
            </w:r>
          </w:p>
        </w:tc>
      </w:tr>
      <w:tr w:rsidR="002F5076" w:rsidRPr="00200FF1" w:rsidTr="002E291D">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3. Овладение умением строить модель отношений между понятиями в форме классификационного древа. Занятия № 12-16</w:t>
            </w: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Игровая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Организация сюжетно-ролевой игры «Школа» - расширение сюжета за счет введения игровых заданий на классификацию предметов по группам, построение модели отношений.</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Настольно-печатные игры, составление игровых заданий друг для друга</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Создание условий для самостоятельного использования модели отношений между понятиями в игровой деятельности (предметные картинки, чистые листы бумаги, карандаши, мел)</w:t>
            </w:r>
          </w:p>
        </w:tc>
      </w:tr>
      <w:tr w:rsidR="002F5076" w:rsidRPr="00200FF1" w:rsidTr="002E291D">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4.Использование представлений о существенных признаках понятий. Занятия №23,24</w:t>
            </w: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Игровая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Организация игр, направленная на умение задавать вопросы, характеризующие существенные признаки понятий: «Да - нет».</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 xml:space="preserve">Художественная деятельность: </w:t>
            </w:r>
            <w:r w:rsidRPr="00200FF1">
              <w:rPr>
                <w:rFonts w:ascii="Times New Roman" w:eastAsia="Arial Unicode MS" w:hAnsi="Times New Roman"/>
                <w:bCs/>
                <w:spacing w:val="1"/>
                <w:lang w:eastAsia="ru-RU"/>
              </w:rPr>
              <w:t>Составление загадок по моделям, отражающим условные обозначения признаков предметов. Сочинение сказок с опорой на методы и приемы фантазирования (методы РТВ) - «Сказка о необычном животном»</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Размещение в игровом уголке иллюстрированных материалов с необычными предста</w:t>
            </w:r>
            <w:r w:rsidRPr="00200FF1">
              <w:rPr>
                <w:rFonts w:ascii="Times New Roman" w:eastAsia="Arial Unicode MS" w:hAnsi="Times New Roman"/>
                <w:spacing w:val="1"/>
                <w:lang w:eastAsia="ru-RU"/>
              </w:rPr>
              <w:softHyphen/>
              <w:t>вителями животного и растительного мира. Использование настольно-печатных игр в самостоятельной деятельности</w:t>
            </w:r>
          </w:p>
        </w:tc>
      </w:tr>
      <w:tr w:rsidR="002F5076" w:rsidRPr="00200FF1" w:rsidTr="004432D6">
        <w:tc>
          <w:tcPr>
            <w:tcW w:w="14601" w:type="dxa"/>
            <w:gridSpan w:val="3"/>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jc w:val="center"/>
              <w:rPr>
                <w:rFonts w:ascii="Times New Roman" w:eastAsia="Arial Unicode MS" w:hAnsi="Times New Roman"/>
                <w:spacing w:val="1"/>
                <w:lang w:eastAsia="ru-RU"/>
              </w:rPr>
            </w:pPr>
            <w:r w:rsidRPr="00200FF1">
              <w:rPr>
                <w:rFonts w:ascii="Times New Roman" w:eastAsia="Arial Unicode MS" w:hAnsi="Times New Roman"/>
                <w:lang w:eastAsia="ru-RU"/>
              </w:rPr>
              <w:t>КОНСТРУИРОВАНИЕ</w:t>
            </w:r>
          </w:p>
        </w:tc>
      </w:tr>
      <w:tr w:rsidR="00157F3F" w:rsidRPr="00157F3F" w:rsidTr="002E291D">
        <w:tc>
          <w:tcPr>
            <w:tcW w:w="2552" w:type="dxa"/>
            <w:tcBorders>
              <w:top w:val="single" w:sz="4" w:space="0" w:color="000000"/>
              <w:left w:val="single" w:sz="4" w:space="0" w:color="000000"/>
              <w:bottom w:val="single" w:sz="4" w:space="0" w:color="000000"/>
              <w:right w:val="single" w:sz="4" w:space="0" w:color="000000"/>
            </w:tcBorders>
          </w:tcPr>
          <w:p w:rsidR="00157F3F" w:rsidRPr="00157F3F" w:rsidRDefault="004217E4" w:rsidP="00157F3F">
            <w:pPr>
              <w:spacing w:after="0" w:line="240" w:lineRule="auto"/>
              <w:jc w:val="center"/>
              <w:rPr>
                <w:rFonts w:ascii="Times New Roman" w:hAnsi="Times New Roman"/>
                <w:b/>
                <w:sz w:val="16"/>
                <w:szCs w:val="16"/>
              </w:rPr>
            </w:pPr>
            <w:r w:rsidRPr="004217E4">
              <w:rPr>
                <w:rFonts w:ascii="Times New Roman" w:eastAsia="Times New Roman" w:hAnsi="Times New Roman"/>
                <w:b/>
                <w:bCs/>
                <w:sz w:val="16"/>
                <w:szCs w:val="16"/>
                <w:lang w:eastAsia="ru-RU"/>
              </w:rPr>
              <w:t>НЕПРЕРЫВНАЯ</w:t>
            </w:r>
            <w:r w:rsidRPr="00157F3F">
              <w:rPr>
                <w:rFonts w:ascii="Times New Roman" w:hAnsi="Times New Roman"/>
                <w:b/>
                <w:sz w:val="16"/>
                <w:szCs w:val="16"/>
              </w:rPr>
              <w:t xml:space="preserve"> </w:t>
            </w:r>
            <w:r w:rsidR="00157F3F" w:rsidRPr="00157F3F">
              <w:rPr>
                <w:rFonts w:ascii="Times New Roman" w:hAnsi="Times New Roman"/>
                <w:b/>
                <w:sz w:val="16"/>
                <w:szCs w:val="16"/>
              </w:rPr>
              <w:t>ОБРАЗОВАТЕЛЬНАЯ ДЕЯТЕЛЬНОСТЬ</w:t>
            </w:r>
          </w:p>
        </w:tc>
        <w:tc>
          <w:tcPr>
            <w:tcW w:w="7796" w:type="dxa"/>
            <w:tcBorders>
              <w:top w:val="single" w:sz="4" w:space="0" w:color="000000"/>
              <w:left w:val="single" w:sz="4" w:space="0" w:color="000000"/>
              <w:bottom w:val="single" w:sz="4" w:space="0" w:color="000000"/>
              <w:right w:val="single" w:sz="4" w:space="0" w:color="000000"/>
            </w:tcBorders>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ДЕЯТЕЛЬНОСТЬ В РЕЖИМНЫХ МОМЕНТАХ</w:t>
            </w:r>
          </w:p>
        </w:tc>
        <w:tc>
          <w:tcPr>
            <w:tcW w:w="4253" w:type="dxa"/>
            <w:tcBorders>
              <w:top w:val="single" w:sz="4" w:space="0" w:color="000000"/>
              <w:left w:val="single" w:sz="4" w:space="0" w:color="000000"/>
              <w:bottom w:val="single" w:sz="4" w:space="0" w:color="000000"/>
              <w:right w:val="single" w:sz="4" w:space="0" w:color="000000"/>
            </w:tcBorders>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САМОСТОЯТЕЛЬНАЯ ДЕЯТЕЛЬНОСТЬ</w:t>
            </w:r>
          </w:p>
        </w:tc>
      </w:tr>
      <w:tr w:rsidR="002F5076" w:rsidRPr="00200FF1" w:rsidTr="002E291D">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1. Учить узнавать на схематических изображениях, «развертках», отдельные строительные детали и простейшие конструкции из 3-х, 4-х фигур. Занятия № 1,2,3,4, 5,6</w:t>
            </w: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Игровая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33"/>
                <w:rFonts w:eastAsia="Arial Unicode MS"/>
                <w:bCs/>
                <w:i w:val="0"/>
                <w:iCs w:val="0"/>
                <w:spacing w:val="1"/>
                <w:sz w:val="22"/>
                <w:szCs w:val="22"/>
                <w:shd w:val="clear" w:color="auto" w:fill="auto"/>
                <w:lang w:eastAsia="ru-RU"/>
              </w:rPr>
              <w:t>Дидактические игры:</w:t>
            </w:r>
          </w:p>
          <w:p w:rsidR="002F5076" w:rsidRPr="00200FF1" w:rsidRDefault="002F5076" w:rsidP="0079484F">
            <w:pPr>
              <w:pStyle w:val="ab"/>
              <w:numPr>
                <w:ilvl w:val="0"/>
                <w:numId w:val="13"/>
              </w:numPr>
              <w:tabs>
                <w:tab w:val="left" w:pos="238"/>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«Назови деталь» (узнать деталь по схематическому изображению с одной, двух, трех сторон);</w:t>
            </w:r>
          </w:p>
          <w:p w:rsidR="002F5076" w:rsidRPr="00200FF1" w:rsidRDefault="002F5076" w:rsidP="0079484F">
            <w:pPr>
              <w:pStyle w:val="ab"/>
              <w:numPr>
                <w:ilvl w:val="0"/>
                <w:numId w:val="13"/>
              </w:numPr>
              <w:tabs>
                <w:tab w:val="left" w:pos="246"/>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«Чудесный мешочек»;</w:t>
            </w:r>
          </w:p>
          <w:p w:rsidR="002F5076" w:rsidRPr="00200FF1" w:rsidRDefault="002F5076" w:rsidP="0079484F">
            <w:pPr>
              <w:pStyle w:val="ab"/>
              <w:numPr>
                <w:ilvl w:val="0"/>
                <w:numId w:val="13"/>
              </w:numPr>
              <w:tabs>
                <w:tab w:val="left" w:pos="238"/>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«Замени деталь» (конструирование «во внутреннем плане»);</w:t>
            </w:r>
          </w:p>
          <w:p w:rsidR="002F5076" w:rsidRPr="00200FF1" w:rsidRDefault="002F5076" w:rsidP="0079484F">
            <w:pPr>
              <w:pStyle w:val="ab"/>
              <w:numPr>
                <w:ilvl w:val="0"/>
                <w:numId w:val="13"/>
              </w:numPr>
              <w:tabs>
                <w:tab w:val="left" w:pos="286"/>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«Определи пропорции» (соблюдение пространственного положения частей конструкции);</w:t>
            </w:r>
          </w:p>
          <w:p w:rsidR="002E291D" w:rsidRDefault="002F5076" w:rsidP="0079484F">
            <w:pPr>
              <w:pStyle w:val="ab"/>
              <w:numPr>
                <w:ilvl w:val="0"/>
                <w:numId w:val="13"/>
              </w:numPr>
              <w:tabs>
                <w:tab w:val="left" w:pos="246"/>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 xml:space="preserve">«Загадки на песке (снегу)» (изображение деталей в одной, в двух, трех прямоугольных проекциях). </w:t>
            </w:r>
          </w:p>
          <w:p w:rsidR="002F5076" w:rsidRPr="00200FF1" w:rsidRDefault="002E291D" w:rsidP="0079484F">
            <w:pPr>
              <w:pStyle w:val="ab"/>
              <w:numPr>
                <w:ilvl w:val="0"/>
                <w:numId w:val="13"/>
              </w:numPr>
              <w:tabs>
                <w:tab w:val="left" w:pos="246"/>
              </w:tabs>
              <w:spacing w:after="0" w:line="240" w:lineRule="auto"/>
              <w:rPr>
                <w:rFonts w:ascii="Times New Roman" w:eastAsia="Arial Unicode MS" w:hAnsi="Times New Roman"/>
                <w:bCs/>
                <w:spacing w:val="1"/>
              </w:rPr>
            </w:pPr>
            <w:r>
              <w:rPr>
                <w:rStyle w:val="ae"/>
                <w:rFonts w:eastAsia="Arial Unicode MS"/>
                <w:bCs/>
                <w:i w:val="0"/>
                <w:iCs w:val="0"/>
                <w:spacing w:val="1"/>
                <w:sz w:val="22"/>
                <w:szCs w:val="22"/>
              </w:rPr>
              <w:t>Настоль</w:t>
            </w:r>
            <w:r w:rsidR="002F5076" w:rsidRPr="00200FF1">
              <w:rPr>
                <w:rStyle w:val="ae"/>
                <w:rFonts w:eastAsia="Arial Unicode MS"/>
                <w:bCs/>
                <w:i w:val="0"/>
                <w:iCs w:val="0"/>
                <w:spacing w:val="1"/>
                <w:sz w:val="22"/>
                <w:szCs w:val="22"/>
              </w:rPr>
              <w:t>но-печатные игры:</w:t>
            </w:r>
          </w:p>
          <w:p w:rsidR="002F5076" w:rsidRPr="00200FF1" w:rsidRDefault="002F5076" w:rsidP="0079484F">
            <w:pPr>
              <w:pStyle w:val="ab"/>
              <w:numPr>
                <w:ilvl w:val="0"/>
                <w:numId w:val="13"/>
              </w:numPr>
              <w:tabs>
                <w:tab w:val="left" w:pos="238"/>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«Домино»;</w:t>
            </w:r>
          </w:p>
          <w:p w:rsidR="002F5076" w:rsidRPr="00200FF1" w:rsidRDefault="002F5076" w:rsidP="0079484F">
            <w:pPr>
              <w:pStyle w:val="ab"/>
              <w:numPr>
                <w:ilvl w:val="0"/>
                <w:numId w:val="13"/>
              </w:numPr>
              <w:tabs>
                <w:tab w:val="left" w:pos="294"/>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«Геометрические фигуры»;</w:t>
            </w:r>
          </w:p>
          <w:p w:rsidR="002F5076" w:rsidRPr="00200FF1" w:rsidRDefault="002F5076" w:rsidP="0079484F">
            <w:pPr>
              <w:pStyle w:val="ab"/>
              <w:numPr>
                <w:ilvl w:val="0"/>
                <w:numId w:val="13"/>
              </w:numPr>
              <w:tabs>
                <w:tab w:val="left" w:pos="241"/>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«Выложи из частей».</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 xml:space="preserve">Работа по выполнению простейших конструкций с использованием </w:t>
            </w:r>
            <w:r w:rsidRPr="00200FF1">
              <w:rPr>
                <w:rFonts w:ascii="Times New Roman" w:eastAsia="Arial Unicode MS" w:hAnsi="Times New Roman"/>
                <w:bCs/>
                <w:spacing w:val="1"/>
                <w:lang w:eastAsia="ru-RU"/>
              </w:rPr>
              <w:lastRenderedPageBreak/>
              <w:t>конструкторов «Городок», «Зоопарк»</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Внести в уголок конструирования графические модели разных типов: контурные, расчлененные, обобщенные модели предметов и конкретные единичные модели предмета или его конструкции.</w:t>
            </w:r>
          </w:p>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Создать условия для самостоятельных построек по схеме-развертке конструкций из 8-10 деталей (организация предварительной разработки и планирования способов построения будущей постройки).</w:t>
            </w:r>
          </w:p>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 xml:space="preserve">Побуждать детей отражать в конструкциях и структурных композициях объектов свое </w:t>
            </w:r>
            <w:r w:rsidRPr="00200FF1">
              <w:rPr>
                <w:rFonts w:ascii="Times New Roman" w:eastAsia="Arial Unicode MS" w:hAnsi="Times New Roman"/>
                <w:spacing w:val="1"/>
                <w:lang w:eastAsia="ru-RU"/>
              </w:rPr>
              <w:lastRenderedPageBreak/>
              <w:t>эмоционально-оценочное субъективное отношение к объектам и изображаемым ситуациям</w:t>
            </w:r>
          </w:p>
        </w:tc>
      </w:tr>
      <w:tr w:rsidR="002F5076" w:rsidRPr="00200FF1" w:rsidTr="002E291D">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2. Развивать способность представлять строение предмета в целом: умение вставать на другую условную позицию по отношению к предмету; создавать схематические изображения предмета с других позиций на основе заданной схемы.</w:t>
            </w:r>
          </w:p>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Занятия №7, 8,9,11, 12,13,14, 15</w:t>
            </w: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 xml:space="preserve">Познавательная деятельность: </w:t>
            </w:r>
            <w:r w:rsidRPr="00200FF1">
              <w:rPr>
                <w:rFonts w:ascii="Times New Roman" w:eastAsia="Arial Unicode MS" w:hAnsi="Times New Roman"/>
                <w:bCs/>
                <w:spacing w:val="1"/>
                <w:lang w:eastAsia="ru-RU"/>
              </w:rPr>
              <w:t>Просмотр иллюстраций с изображением различных построек г. Челябинска (установление формы, ракурса, пространственного соотношения частей и т.д.). Знакомство с различными видами архитектурных сооружений, архитектурных стилей и средствами эмоционально-художественного воздействия архитектуры на человека.</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Беседы, экскурсии, анализ иллюстрированных материалов.</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Работа со схемами:</w:t>
            </w:r>
          </w:p>
          <w:p w:rsidR="002F5076" w:rsidRPr="00200FF1" w:rsidRDefault="002F5076" w:rsidP="0079484F">
            <w:pPr>
              <w:pStyle w:val="ab"/>
              <w:numPr>
                <w:ilvl w:val="0"/>
                <w:numId w:val="14"/>
              </w:numPr>
              <w:tabs>
                <w:tab w:val="left" w:pos="241"/>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пошаговый анализ предложенных образцов конструкций;</w:t>
            </w:r>
          </w:p>
          <w:p w:rsidR="002F5076" w:rsidRPr="00200FF1" w:rsidRDefault="002F5076" w:rsidP="0079484F">
            <w:pPr>
              <w:pStyle w:val="ab"/>
              <w:numPr>
                <w:ilvl w:val="0"/>
                <w:numId w:val="14"/>
              </w:numPr>
              <w:tabs>
                <w:tab w:val="left" w:pos="238"/>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составление графических моделей постройки в одной из прямоугольных проекций</w:t>
            </w:r>
          </w:p>
          <w:p w:rsidR="002F5076" w:rsidRPr="00200FF1" w:rsidRDefault="002F5076" w:rsidP="0079484F">
            <w:pPr>
              <w:pStyle w:val="ab"/>
              <w:numPr>
                <w:ilvl w:val="0"/>
                <w:numId w:val="14"/>
              </w:numPr>
              <w:tabs>
                <w:tab w:val="left" w:pos="238"/>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воспроизведение конструкции по своей схеме;</w:t>
            </w:r>
          </w:p>
          <w:p w:rsidR="002F5076" w:rsidRPr="00200FF1" w:rsidRDefault="002F5076" w:rsidP="0079484F">
            <w:pPr>
              <w:pStyle w:val="ab"/>
              <w:numPr>
                <w:ilvl w:val="0"/>
                <w:numId w:val="14"/>
              </w:numPr>
              <w:tabs>
                <w:tab w:val="left" w:pos="241"/>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рисование схемы своей постройки в другой прямоугольной проекции;</w:t>
            </w:r>
          </w:p>
          <w:p w:rsidR="002F5076" w:rsidRPr="00200FF1" w:rsidRDefault="002F5076" w:rsidP="0079484F">
            <w:pPr>
              <w:pStyle w:val="ab"/>
              <w:numPr>
                <w:ilvl w:val="0"/>
                <w:numId w:val="14"/>
              </w:numPr>
              <w:tabs>
                <w:tab w:val="left" w:pos="241"/>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нахождение третьей проекции и описание ее словами.</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 xml:space="preserve">Организация работы с трафаретами разного масштаба. Чтение: «Дом построим для всех» Э. </w:t>
            </w:r>
            <w:proofErr w:type="spellStart"/>
            <w:r w:rsidRPr="00200FF1">
              <w:rPr>
                <w:rFonts w:ascii="Times New Roman" w:eastAsia="Arial Unicode MS" w:hAnsi="Times New Roman"/>
                <w:bCs/>
                <w:spacing w:val="1"/>
                <w:lang w:eastAsia="ru-RU"/>
              </w:rPr>
              <w:t>Мошковская</w:t>
            </w:r>
            <w:proofErr w:type="spellEnd"/>
            <w:r w:rsidRPr="00200FF1">
              <w:rPr>
                <w:rFonts w:ascii="Times New Roman" w:eastAsia="Arial Unicode MS" w:hAnsi="Times New Roman"/>
                <w:bCs/>
                <w:spacing w:val="1"/>
                <w:lang w:eastAsia="ru-RU"/>
              </w:rPr>
              <w:t>. Работа с миллиметровой бумагой при изображении 1 объемных схематических изображений</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Рисование на песке (снегу) деталей в 3-х разных проекциях, в одной проекции с дополнением. Размещение в игровом уголке материалов для конструирования из бумаги, бросового материала, металлических и пластмассовых деталей.</w:t>
            </w:r>
          </w:p>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Style w:val="ae"/>
                <w:rFonts w:eastAsia="Arial Unicode MS"/>
                <w:i w:val="0"/>
                <w:iCs w:val="0"/>
                <w:spacing w:val="1"/>
                <w:sz w:val="22"/>
                <w:szCs w:val="22"/>
                <w:lang w:eastAsia="ru-RU"/>
              </w:rPr>
              <w:t xml:space="preserve">Строительные игры: </w:t>
            </w:r>
            <w:r w:rsidRPr="00200FF1">
              <w:rPr>
                <w:rFonts w:ascii="Times New Roman" w:eastAsia="Arial Unicode MS" w:hAnsi="Times New Roman"/>
                <w:spacing w:val="1"/>
                <w:lang w:eastAsia="ru-RU"/>
              </w:rPr>
              <w:t>Создать условия для конструирования по замыслу: «Рыцарский замок», «Замок Снежной Королевы», «Сказочный замок для кукол».</w:t>
            </w:r>
          </w:p>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В уголке художественного творчества разместить изобразительные средства для изготовления бумажных завитков и венцов для основания колонн. Создание условий для сюжетно- ролевой игры: «Конструкторское бюро»</w:t>
            </w:r>
          </w:p>
        </w:tc>
      </w:tr>
      <w:tr w:rsidR="002F5076" w:rsidRPr="00200FF1" w:rsidTr="002E291D">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3, Овладение умением самостоятельно разрабатывать замысел будущей конструкции. Занятия № 10, 16, 17, 19, 20,21</w:t>
            </w: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Художественная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 xml:space="preserve">Сочинение сказок: «О том, как конус стал усеченным конусом», «Как куб превратился в </w:t>
            </w:r>
            <w:proofErr w:type="spellStart"/>
            <w:r w:rsidRPr="00200FF1">
              <w:rPr>
                <w:rFonts w:ascii="Times New Roman" w:eastAsia="Arial Unicode MS" w:hAnsi="Times New Roman"/>
                <w:bCs/>
                <w:spacing w:val="1"/>
                <w:lang w:eastAsia="ru-RU"/>
              </w:rPr>
              <w:t>полукуб</w:t>
            </w:r>
            <w:proofErr w:type="spellEnd"/>
            <w:r w:rsidRPr="00200FF1">
              <w:rPr>
                <w:rFonts w:ascii="Times New Roman" w:eastAsia="Arial Unicode MS" w:hAnsi="Times New Roman"/>
                <w:bCs/>
                <w:spacing w:val="1"/>
                <w:lang w:eastAsia="ru-RU"/>
              </w:rPr>
              <w:t xml:space="preserve">». Рассказы воспитателя об архитектурных изображениях, характерных для разных периодов истории и разных народов. </w:t>
            </w:r>
            <w:r w:rsidRPr="00200FF1">
              <w:rPr>
                <w:rStyle w:val="ae"/>
                <w:rFonts w:eastAsia="Arial Unicode MS"/>
                <w:bCs/>
                <w:i w:val="0"/>
                <w:iCs w:val="0"/>
                <w:spacing w:val="1"/>
                <w:sz w:val="22"/>
                <w:szCs w:val="22"/>
                <w:lang w:eastAsia="ru-RU"/>
              </w:rPr>
              <w:t xml:space="preserve">Ручной труд: </w:t>
            </w:r>
            <w:r w:rsidRPr="00200FF1">
              <w:rPr>
                <w:rFonts w:ascii="Times New Roman" w:eastAsia="Arial Unicode MS" w:hAnsi="Times New Roman"/>
                <w:bCs/>
                <w:spacing w:val="1"/>
                <w:lang w:eastAsia="ru-RU"/>
              </w:rPr>
              <w:t>Вырезание снежинок.</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 xml:space="preserve">Изготовление поделок из бумаги, придавая им форму конуса, цилиндра, прямоугольника. Просмотр архитектурных достопримечательностей г. Челябинска :проанализировать, выделить существенные части конструкций. </w:t>
            </w:r>
            <w:r w:rsidRPr="00200FF1">
              <w:rPr>
                <w:rStyle w:val="af0"/>
                <w:rFonts w:eastAsia="Arial Unicode MS"/>
                <w:b w:val="0"/>
                <w:sz w:val="22"/>
                <w:szCs w:val="22"/>
                <w:lang w:eastAsia="ru-RU"/>
              </w:rPr>
              <w:t xml:space="preserve">Конструкторская деятельность: </w:t>
            </w:r>
            <w:r w:rsidRPr="00200FF1">
              <w:rPr>
                <w:rFonts w:ascii="Times New Roman" w:eastAsia="Arial Unicode MS" w:hAnsi="Times New Roman"/>
                <w:bCs/>
                <w:spacing w:val="1"/>
                <w:lang w:eastAsia="ru-RU"/>
              </w:rPr>
              <w:t>Разработка проектов архитектурных сооружений с учетом композиции, ритма, пропорций, размеры сооружений, цвет, пластика, объем конструкции. Планирование этапов работы над конструкцией, обозначение ее составных частей, материала и способов его размещения. Зарисовка придуманной конструкции в виде схемы (ступа, ковер-самолет, сапоги-скороходы). Сочинение истории о придуманной конструкции</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Рисование на песке (снегу) деталей в 3-х разных проекциях, в одной проекции с дополнением. Размещение в игровом уголке материалов для конструирования из бумаги, бросового материала, металлических и пластмассовых деталей</w:t>
            </w:r>
          </w:p>
        </w:tc>
      </w:tr>
      <w:tr w:rsidR="002F5076" w:rsidRPr="00200FF1" w:rsidTr="002E291D">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 xml:space="preserve">4.Овладение составлением </w:t>
            </w:r>
            <w:r w:rsidRPr="00200FF1">
              <w:rPr>
                <w:rFonts w:ascii="Times New Roman" w:eastAsia="Arial Unicode MS" w:hAnsi="Times New Roman"/>
                <w:spacing w:val="1"/>
                <w:lang w:eastAsia="ru-RU"/>
              </w:rPr>
              <w:lastRenderedPageBreak/>
              <w:t>предложений из букв.</w:t>
            </w:r>
          </w:p>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Занятия №20, 21, 23, 24, 24-38, 40-50</w:t>
            </w:r>
          </w:p>
          <w:p w:rsidR="002F5076" w:rsidRPr="00200FF1" w:rsidRDefault="002F5076" w:rsidP="00200FF1">
            <w:pPr>
              <w:spacing w:after="0" w:line="240" w:lineRule="auto"/>
              <w:ind w:right="80"/>
              <w:rPr>
                <w:rFonts w:ascii="Times New Roman" w:eastAsia="Arial Unicode MS" w:hAnsi="Times New Roman"/>
                <w:spacing w:val="1"/>
                <w:lang w:eastAsia="ru-RU"/>
              </w:rPr>
            </w:pP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lastRenderedPageBreak/>
              <w:t>Игровая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320"/>
                <w:rFonts w:eastAsia="Arial Unicode MS"/>
                <w:bCs/>
                <w:i w:val="0"/>
                <w:iCs w:val="0"/>
                <w:spacing w:val="1"/>
                <w:sz w:val="22"/>
                <w:szCs w:val="22"/>
                <w:shd w:val="clear" w:color="auto" w:fill="auto"/>
                <w:lang w:eastAsia="ru-RU"/>
              </w:rPr>
              <w:t>Дидактические игры:</w:t>
            </w:r>
          </w:p>
          <w:p w:rsidR="002F5076" w:rsidRPr="00200FF1" w:rsidRDefault="002F5076" w:rsidP="0079484F">
            <w:pPr>
              <w:pStyle w:val="ab"/>
              <w:numPr>
                <w:ilvl w:val="0"/>
                <w:numId w:val="15"/>
              </w:numPr>
              <w:tabs>
                <w:tab w:val="left" w:pos="176"/>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lastRenderedPageBreak/>
              <w:t>«Угадай букву»;</w:t>
            </w:r>
          </w:p>
          <w:p w:rsidR="002F5076" w:rsidRPr="00200FF1" w:rsidRDefault="002F5076" w:rsidP="0079484F">
            <w:pPr>
              <w:pStyle w:val="ab"/>
              <w:numPr>
                <w:ilvl w:val="0"/>
                <w:numId w:val="15"/>
              </w:numPr>
              <w:tabs>
                <w:tab w:val="left" w:pos="174"/>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«Составь слово»;</w:t>
            </w:r>
          </w:p>
          <w:p w:rsidR="002F5076" w:rsidRPr="00200FF1" w:rsidRDefault="002F5076" w:rsidP="0079484F">
            <w:pPr>
              <w:pStyle w:val="ab"/>
              <w:numPr>
                <w:ilvl w:val="0"/>
                <w:numId w:val="15"/>
              </w:numPr>
              <w:tabs>
                <w:tab w:val="left" w:pos="176"/>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«Какая буква спряталась?»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320"/>
                <w:rFonts w:eastAsia="Arial Unicode MS"/>
                <w:bCs/>
                <w:i w:val="0"/>
                <w:iCs w:val="0"/>
                <w:spacing w:val="1"/>
                <w:sz w:val="22"/>
                <w:szCs w:val="22"/>
                <w:shd w:val="clear" w:color="auto" w:fill="auto"/>
                <w:lang w:eastAsia="ru-RU"/>
              </w:rPr>
              <w:t>Подвижная игра</w:t>
            </w:r>
            <w:r w:rsidRPr="00200FF1">
              <w:rPr>
                <w:rStyle w:val="32"/>
                <w:rFonts w:eastAsia="Arial Unicode MS"/>
                <w:bCs/>
                <w:i w:val="0"/>
                <w:iCs w:val="0"/>
                <w:sz w:val="22"/>
                <w:szCs w:val="22"/>
                <w:lang w:eastAsia="ru-RU"/>
              </w:rPr>
              <w:t>: «Буквы по местам», «Живые слова»;</w:t>
            </w:r>
            <w:r w:rsidRPr="00200FF1">
              <w:rPr>
                <w:rStyle w:val="32"/>
                <w:rFonts w:eastAsia="Arial Unicode MS"/>
                <w:bCs/>
                <w:i w:val="0"/>
                <w:iCs w:val="0"/>
                <w:sz w:val="22"/>
                <w:szCs w:val="22"/>
                <w:lang w:eastAsia="ru-RU"/>
              </w:rPr>
              <w:br/>
            </w:r>
            <w:r w:rsidRPr="00200FF1">
              <w:rPr>
                <w:rStyle w:val="320"/>
                <w:rFonts w:eastAsia="Arial Unicode MS"/>
                <w:bCs/>
                <w:i w:val="0"/>
                <w:iCs w:val="0"/>
                <w:spacing w:val="1"/>
                <w:sz w:val="22"/>
                <w:szCs w:val="22"/>
                <w:shd w:val="clear" w:color="auto" w:fill="auto"/>
                <w:lang w:eastAsia="ru-RU"/>
              </w:rPr>
              <w:t>Настольно-печатные игры:</w:t>
            </w:r>
          </w:p>
          <w:p w:rsidR="002F5076" w:rsidRPr="00200FF1" w:rsidRDefault="002F5076" w:rsidP="0079484F">
            <w:pPr>
              <w:pStyle w:val="ab"/>
              <w:numPr>
                <w:ilvl w:val="0"/>
                <w:numId w:val="15"/>
              </w:numPr>
              <w:tabs>
                <w:tab w:val="left" w:pos="176"/>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«Разрезные картинки-слова»;</w:t>
            </w:r>
          </w:p>
          <w:p w:rsidR="002F5076" w:rsidRPr="00200FF1" w:rsidRDefault="002F5076" w:rsidP="0079484F">
            <w:pPr>
              <w:pStyle w:val="ab"/>
              <w:numPr>
                <w:ilvl w:val="0"/>
                <w:numId w:val="15"/>
              </w:numPr>
              <w:tabs>
                <w:tab w:val="left" w:pos="174"/>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«Картонные слова»;</w:t>
            </w:r>
          </w:p>
          <w:p w:rsidR="002F5076" w:rsidRPr="00200FF1" w:rsidRDefault="002F5076" w:rsidP="0079484F">
            <w:pPr>
              <w:pStyle w:val="ab"/>
              <w:numPr>
                <w:ilvl w:val="0"/>
                <w:numId w:val="15"/>
              </w:numPr>
              <w:tabs>
                <w:tab w:val="left" w:pos="176"/>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«Найди ошибку» (правила написания предложения).</w:t>
            </w:r>
            <w:r w:rsidRPr="00200FF1">
              <w:rPr>
                <w:rFonts w:ascii="Times New Roman" w:eastAsia="Arial Unicode MS" w:hAnsi="Times New Roman"/>
                <w:bCs/>
                <w:spacing w:val="1"/>
              </w:rPr>
              <w:br/>
            </w:r>
            <w:r w:rsidRPr="00200FF1">
              <w:rPr>
                <w:rStyle w:val="af0"/>
                <w:rFonts w:eastAsia="Arial Unicode MS"/>
                <w:b w:val="0"/>
                <w:sz w:val="22"/>
                <w:szCs w:val="22"/>
              </w:rPr>
              <w:t>Художественная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10"/>
                <w:rFonts w:eastAsia="Arial Unicode MS"/>
                <w:bCs/>
                <w:i w:val="0"/>
                <w:iCs w:val="0"/>
                <w:spacing w:val="1"/>
                <w:sz w:val="22"/>
                <w:szCs w:val="22"/>
                <w:u w:val="none"/>
                <w:lang w:eastAsia="ru-RU"/>
              </w:rPr>
              <w:t>Чтение</w:t>
            </w:r>
            <w:r w:rsidRPr="00200FF1">
              <w:rPr>
                <w:rFonts w:ascii="Times New Roman" w:eastAsia="Arial Unicode MS" w:hAnsi="Times New Roman"/>
                <w:bCs/>
                <w:spacing w:val="1"/>
                <w:lang w:eastAsia="ru-RU"/>
              </w:rPr>
              <w:t>: Шибаев А. «Буква заблудилась», «Озорные буквы»</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Style w:val="ae"/>
                <w:rFonts w:eastAsia="Arial Unicode MS"/>
                <w:i w:val="0"/>
                <w:iCs w:val="0"/>
                <w:spacing w:val="1"/>
                <w:sz w:val="22"/>
                <w:szCs w:val="22"/>
                <w:lang w:eastAsia="ru-RU"/>
              </w:rPr>
              <w:lastRenderedPageBreak/>
              <w:t xml:space="preserve">Сюжетно-ролевые игры: </w:t>
            </w:r>
            <w:r w:rsidRPr="00200FF1">
              <w:rPr>
                <w:rFonts w:ascii="Times New Roman" w:eastAsia="Arial Unicode MS" w:hAnsi="Times New Roman"/>
                <w:spacing w:val="1"/>
                <w:lang w:eastAsia="ru-RU"/>
              </w:rPr>
              <w:t xml:space="preserve">«Больница» (выписывание рецептов), «Почта» </w:t>
            </w:r>
            <w:r w:rsidRPr="00200FF1">
              <w:rPr>
                <w:rFonts w:ascii="Times New Roman" w:eastAsia="Arial Unicode MS" w:hAnsi="Times New Roman"/>
                <w:spacing w:val="1"/>
                <w:lang w:eastAsia="ru-RU"/>
              </w:rPr>
              <w:lastRenderedPageBreak/>
              <w:t>(переписка). Самостоятельное записывание сказок в блокнотах. Обмен записками (игровые ситуации невербального общения)</w:t>
            </w:r>
          </w:p>
          <w:p w:rsidR="002F5076" w:rsidRPr="00200FF1" w:rsidRDefault="002F5076" w:rsidP="00200FF1">
            <w:pPr>
              <w:spacing w:after="0" w:line="240" w:lineRule="auto"/>
              <w:ind w:left="20" w:right="40"/>
              <w:rPr>
                <w:rFonts w:ascii="Times New Roman" w:eastAsia="Arial Unicode MS" w:hAnsi="Times New Roman"/>
                <w:spacing w:val="1"/>
                <w:lang w:eastAsia="ru-RU"/>
              </w:rPr>
            </w:pPr>
          </w:p>
        </w:tc>
      </w:tr>
      <w:tr w:rsidR="002F5076" w:rsidRPr="00200FF1" w:rsidTr="002E291D">
        <w:tc>
          <w:tcPr>
            <w:tcW w:w="2552"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5.Овладение чтением. Занятия № 19-50</w:t>
            </w:r>
          </w:p>
        </w:tc>
        <w:tc>
          <w:tcPr>
            <w:tcW w:w="7796"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Выполнение письменных заданий:</w:t>
            </w:r>
            <w:r w:rsidRPr="00200FF1">
              <w:rPr>
                <w:rFonts w:ascii="Times New Roman" w:eastAsia="Arial Unicode MS" w:hAnsi="Times New Roman"/>
                <w:bCs/>
                <w:spacing w:val="1"/>
                <w:lang w:eastAsia="ru-RU"/>
              </w:rPr>
              <w:t xml:space="preserve"> рисование (на песке, снегу, бумаге), выкладывание из палочек букв и слов, лепка объемных букв.</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Графическое и буквенное изображение предложений.</w:t>
            </w:r>
            <w:r w:rsidRPr="00200FF1">
              <w:rPr>
                <w:rFonts w:ascii="Times New Roman" w:eastAsia="Arial Unicode MS" w:hAnsi="Times New Roman"/>
                <w:bCs/>
                <w:spacing w:val="1"/>
                <w:lang w:eastAsia="ru-RU"/>
              </w:rPr>
              <w:br/>
            </w:r>
            <w:r w:rsidRPr="00200FF1">
              <w:rPr>
                <w:rStyle w:val="af0"/>
                <w:rFonts w:eastAsia="Arial Unicode MS"/>
                <w:b w:val="0"/>
                <w:sz w:val="22"/>
                <w:szCs w:val="22"/>
                <w:lang w:eastAsia="ru-RU"/>
              </w:rPr>
              <w:t>Игровая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Style w:val="320"/>
                <w:rFonts w:eastAsia="Arial Unicode MS"/>
                <w:bCs/>
                <w:i w:val="0"/>
                <w:iCs w:val="0"/>
                <w:spacing w:val="1"/>
                <w:sz w:val="22"/>
                <w:szCs w:val="22"/>
                <w:shd w:val="clear" w:color="auto" w:fill="auto"/>
                <w:lang w:eastAsia="ru-RU"/>
              </w:rPr>
              <w:t>Дидактические</w:t>
            </w:r>
            <w:r w:rsidRPr="00200FF1">
              <w:rPr>
                <w:rStyle w:val="39"/>
                <w:rFonts w:eastAsia="Arial Unicode MS"/>
                <w:bCs/>
                <w:i w:val="0"/>
                <w:iCs w:val="0"/>
                <w:spacing w:val="1"/>
                <w:sz w:val="22"/>
                <w:szCs w:val="22"/>
                <w:lang w:eastAsia="ru-RU"/>
              </w:rPr>
              <w:t xml:space="preserve"> игры:</w:t>
            </w:r>
          </w:p>
          <w:p w:rsidR="002F5076" w:rsidRPr="00200FF1" w:rsidRDefault="002F5076" w:rsidP="0079484F">
            <w:pPr>
              <w:pStyle w:val="ab"/>
              <w:numPr>
                <w:ilvl w:val="0"/>
                <w:numId w:val="15"/>
              </w:numPr>
              <w:tabs>
                <w:tab w:val="left" w:pos="203"/>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«Разгадай ребус»;</w:t>
            </w:r>
          </w:p>
          <w:p w:rsidR="002F5076" w:rsidRPr="00200FF1" w:rsidRDefault="002F5076" w:rsidP="0079484F">
            <w:pPr>
              <w:pStyle w:val="ab"/>
              <w:numPr>
                <w:ilvl w:val="0"/>
                <w:numId w:val="15"/>
              </w:numPr>
              <w:tabs>
                <w:tab w:val="left" w:pos="201"/>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«Буквы заблудились» (составление слов из букв);</w:t>
            </w:r>
          </w:p>
          <w:p w:rsidR="002F5076" w:rsidRPr="00200FF1" w:rsidRDefault="002F5076" w:rsidP="0079484F">
            <w:pPr>
              <w:pStyle w:val="ab"/>
              <w:numPr>
                <w:ilvl w:val="0"/>
                <w:numId w:val="15"/>
              </w:numPr>
              <w:tabs>
                <w:tab w:val="left" w:pos="196"/>
              </w:tabs>
              <w:spacing w:after="0" w:line="240" w:lineRule="auto"/>
              <w:rPr>
                <w:rFonts w:ascii="Times New Roman" w:eastAsia="Arial Unicode MS" w:hAnsi="Times New Roman"/>
                <w:bCs/>
                <w:spacing w:val="1"/>
              </w:rPr>
            </w:pPr>
            <w:r w:rsidRPr="00200FF1">
              <w:rPr>
                <w:rFonts w:ascii="Times New Roman" w:eastAsia="Arial Unicode MS" w:hAnsi="Times New Roman"/>
                <w:bCs/>
                <w:spacing w:val="1"/>
              </w:rPr>
              <w:t>«Заколдованные слова» (слова с окошечками).</w:t>
            </w:r>
            <w:r w:rsidRPr="00200FF1">
              <w:rPr>
                <w:rFonts w:ascii="Times New Roman" w:eastAsia="Arial Unicode MS" w:hAnsi="Times New Roman"/>
                <w:bCs/>
                <w:spacing w:val="1"/>
              </w:rPr>
              <w:br/>
            </w:r>
            <w:r w:rsidRPr="00200FF1">
              <w:rPr>
                <w:rStyle w:val="af0"/>
                <w:rFonts w:eastAsia="Arial Unicode MS"/>
                <w:b w:val="0"/>
                <w:sz w:val="22"/>
                <w:szCs w:val="22"/>
              </w:rPr>
              <w:t>Художественная деятельность:</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Совместное чтение книг из серии «Учимся читать»,</w:t>
            </w:r>
            <w:r w:rsidR="002E291D">
              <w:rPr>
                <w:rFonts w:ascii="Times New Roman" w:eastAsia="Arial Unicode MS" w:hAnsi="Times New Roman"/>
                <w:bCs/>
                <w:spacing w:val="1"/>
                <w:lang w:eastAsia="ru-RU"/>
              </w:rPr>
              <w:t xml:space="preserve"> </w:t>
            </w:r>
            <w:r w:rsidRPr="00200FF1">
              <w:rPr>
                <w:rFonts w:ascii="Times New Roman" w:eastAsia="Arial Unicode MS" w:hAnsi="Times New Roman"/>
                <w:bCs/>
                <w:spacing w:val="1"/>
                <w:lang w:eastAsia="ru-RU"/>
              </w:rPr>
              <w:t xml:space="preserve">просмотр </w:t>
            </w:r>
            <w:proofErr w:type="spellStart"/>
            <w:r w:rsidRPr="00200FF1">
              <w:rPr>
                <w:rFonts w:ascii="Times New Roman" w:eastAsia="Arial Unicode MS" w:hAnsi="Times New Roman"/>
                <w:bCs/>
                <w:spacing w:val="1"/>
                <w:lang w:eastAsia="ru-RU"/>
              </w:rPr>
              <w:t>диа</w:t>
            </w:r>
            <w:proofErr w:type="spellEnd"/>
            <w:r w:rsidRPr="00200FF1">
              <w:rPr>
                <w:rFonts w:ascii="Times New Roman" w:eastAsia="Arial Unicode MS" w:hAnsi="Times New Roman"/>
                <w:bCs/>
                <w:spacing w:val="1"/>
                <w:lang w:eastAsia="ru-RU"/>
              </w:rPr>
              <w:t>- и видеофильмов.</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Изготовление афиш, объявлений, сочинение историй в уголке «Самиздат».</w:t>
            </w:r>
          </w:p>
          <w:p w:rsidR="002F5076" w:rsidRPr="00200FF1" w:rsidRDefault="002F5076"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Повторение грамматических правил написания сочетаний ЖИ-ШИ, ЧА-ЩА, ЧУ-ЩУ</w:t>
            </w:r>
          </w:p>
        </w:tc>
        <w:tc>
          <w:tcPr>
            <w:tcW w:w="4253" w:type="dxa"/>
            <w:tcBorders>
              <w:top w:val="single" w:sz="4" w:space="0" w:color="000000"/>
              <w:left w:val="single" w:sz="4" w:space="0" w:color="000000"/>
              <w:bottom w:val="single" w:sz="4" w:space="0" w:color="000000"/>
              <w:right w:val="single" w:sz="4" w:space="0" w:color="000000"/>
            </w:tcBorders>
          </w:tcPr>
          <w:p w:rsidR="002F5076" w:rsidRPr="00200FF1" w:rsidRDefault="002F5076" w:rsidP="00200FF1">
            <w:pPr>
              <w:spacing w:after="0" w:line="240" w:lineRule="auto"/>
              <w:ind w:left="20" w:right="40"/>
              <w:rPr>
                <w:rFonts w:ascii="Times New Roman" w:eastAsia="Arial Unicode MS" w:hAnsi="Times New Roman"/>
                <w:spacing w:val="1"/>
                <w:lang w:eastAsia="ru-RU"/>
              </w:rPr>
            </w:pPr>
            <w:r w:rsidRPr="00200FF1">
              <w:rPr>
                <w:rStyle w:val="320"/>
                <w:rFonts w:eastAsia="Arial Unicode MS"/>
                <w:i w:val="0"/>
                <w:iCs w:val="0"/>
                <w:spacing w:val="1"/>
                <w:sz w:val="22"/>
                <w:szCs w:val="22"/>
                <w:shd w:val="clear" w:color="auto" w:fill="auto"/>
                <w:lang w:eastAsia="ru-RU"/>
              </w:rPr>
              <w:t>Сюжетно-ролевые игры:</w:t>
            </w:r>
          </w:p>
          <w:p w:rsidR="002F5076" w:rsidRPr="00200FF1" w:rsidRDefault="002F5076" w:rsidP="0079484F">
            <w:pPr>
              <w:pStyle w:val="ab"/>
              <w:numPr>
                <w:ilvl w:val="0"/>
                <w:numId w:val="15"/>
              </w:numPr>
              <w:tabs>
                <w:tab w:val="left" w:pos="161"/>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«Диктор телевидения» (чтение текста);</w:t>
            </w:r>
          </w:p>
          <w:p w:rsidR="002F5076" w:rsidRPr="00200FF1" w:rsidRDefault="002F5076" w:rsidP="0079484F">
            <w:pPr>
              <w:pStyle w:val="ab"/>
              <w:numPr>
                <w:ilvl w:val="0"/>
                <w:numId w:val="15"/>
              </w:numPr>
              <w:tabs>
                <w:tab w:val="left" w:pos="161"/>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«Магазин» (прием товара, составление заявки на товар);</w:t>
            </w:r>
          </w:p>
          <w:p w:rsidR="002F5076" w:rsidRPr="00200FF1" w:rsidRDefault="002F5076" w:rsidP="0079484F">
            <w:pPr>
              <w:pStyle w:val="ab"/>
              <w:numPr>
                <w:ilvl w:val="0"/>
                <w:numId w:val="15"/>
              </w:numPr>
              <w:tabs>
                <w:tab w:val="left" w:pos="158"/>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«Библиотека» (презентация авторской выставки, чтение сказок);</w:t>
            </w:r>
          </w:p>
          <w:p w:rsidR="002F5076" w:rsidRPr="00200FF1" w:rsidRDefault="002F5076" w:rsidP="0079484F">
            <w:pPr>
              <w:pStyle w:val="ab"/>
              <w:numPr>
                <w:ilvl w:val="0"/>
                <w:numId w:val="15"/>
              </w:numPr>
              <w:tabs>
                <w:tab w:val="left" w:pos="161"/>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«Школа» (чтение текстов на уроке русского языка);</w:t>
            </w:r>
          </w:p>
          <w:p w:rsidR="002F5076" w:rsidRPr="00200FF1" w:rsidRDefault="002F5076" w:rsidP="0079484F">
            <w:pPr>
              <w:pStyle w:val="ab"/>
              <w:numPr>
                <w:ilvl w:val="0"/>
                <w:numId w:val="15"/>
              </w:numPr>
              <w:tabs>
                <w:tab w:val="left" w:pos="170"/>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«Детский сад» (занятие по обучению грамоте). Размещение в уголке школьника таблиц с сочетаниями: ЖИ-ШИ, ЧА-ЩА, ЧУ-ЩУ</w:t>
            </w:r>
          </w:p>
        </w:tc>
      </w:tr>
      <w:tr w:rsidR="0017454C" w:rsidRPr="00200FF1" w:rsidTr="004432D6">
        <w:tc>
          <w:tcPr>
            <w:tcW w:w="14601" w:type="dxa"/>
            <w:gridSpan w:val="3"/>
            <w:tcBorders>
              <w:top w:val="single" w:sz="4" w:space="0" w:color="000000"/>
              <w:left w:val="single" w:sz="4" w:space="0" w:color="000000"/>
              <w:bottom w:val="single" w:sz="4" w:space="0" w:color="000000"/>
              <w:right w:val="single" w:sz="4" w:space="0" w:color="000000"/>
            </w:tcBorders>
          </w:tcPr>
          <w:p w:rsidR="0017454C" w:rsidRPr="00200FF1" w:rsidRDefault="0017454C" w:rsidP="002E291D">
            <w:pPr>
              <w:spacing w:after="0" w:line="240" w:lineRule="auto"/>
              <w:ind w:left="20" w:right="40"/>
              <w:jc w:val="center"/>
              <w:rPr>
                <w:rFonts w:ascii="Times New Roman" w:eastAsia="Arial Unicode MS" w:hAnsi="Times New Roman"/>
                <w:spacing w:val="1"/>
                <w:lang w:eastAsia="ru-RU"/>
              </w:rPr>
            </w:pPr>
            <w:r w:rsidRPr="00200FF1">
              <w:rPr>
                <w:rFonts w:ascii="Times New Roman" w:eastAsia="Arial Unicode MS" w:hAnsi="Times New Roman"/>
                <w:color w:val="000000"/>
                <w:lang w:eastAsia="ru-RU"/>
              </w:rPr>
              <w:t>ГРАМОТА</w:t>
            </w:r>
          </w:p>
        </w:tc>
      </w:tr>
      <w:tr w:rsidR="00157F3F" w:rsidRPr="00157F3F" w:rsidTr="002E291D">
        <w:tc>
          <w:tcPr>
            <w:tcW w:w="2552" w:type="dxa"/>
            <w:tcBorders>
              <w:top w:val="single" w:sz="4" w:space="0" w:color="000000"/>
              <w:left w:val="single" w:sz="4" w:space="0" w:color="000000"/>
              <w:bottom w:val="single" w:sz="4" w:space="0" w:color="000000"/>
              <w:right w:val="single" w:sz="4" w:space="0" w:color="000000"/>
            </w:tcBorders>
          </w:tcPr>
          <w:p w:rsidR="00157F3F" w:rsidRPr="00157F3F" w:rsidRDefault="004217E4" w:rsidP="00157F3F">
            <w:pPr>
              <w:spacing w:after="0" w:line="240" w:lineRule="auto"/>
              <w:jc w:val="center"/>
              <w:rPr>
                <w:rFonts w:ascii="Times New Roman" w:hAnsi="Times New Roman"/>
                <w:b/>
                <w:sz w:val="16"/>
                <w:szCs w:val="16"/>
              </w:rPr>
            </w:pPr>
            <w:r w:rsidRPr="004217E4">
              <w:rPr>
                <w:rFonts w:ascii="Times New Roman" w:eastAsia="Times New Roman" w:hAnsi="Times New Roman"/>
                <w:b/>
                <w:bCs/>
                <w:sz w:val="16"/>
                <w:szCs w:val="16"/>
                <w:lang w:eastAsia="ru-RU"/>
              </w:rPr>
              <w:t>НЕПРЕРЫВНАЯ</w:t>
            </w:r>
            <w:r w:rsidRPr="00157F3F">
              <w:rPr>
                <w:rFonts w:ascii="Times New Roman" w:hAnsi="Times New Roman"/>
                <w:b/>
                <w:sz w:val="16"/>
                <w:szCs w:val="16"/>
              </w:rPr>
              <w:t xml:space="preserve"> </w:t>
            </w:r>
            <w:r w:rsidR="00157F3F" w:rsidRPr="00157F3F">
              <w:rPr>
                <w:rFonts w:ascii="Times New Roman" w:hAnsi="Times New Roman"/>
                <w:b/>
                <w:sz w:val="16"/>
                <w:szCs w:val="16"/>
              </w:rPr>
              <w:t>ОБРАЗОВАТЕЛЬНАЯ ДЕЯТЕЛЬНОСТЬ</w:t>
            </w:r>
          </w:p>
        </w:tc>
        <w:tc>
          <w:tcPr>
            <w:tcW w:w="7796" w:type="dxa"/>
            <w:tcBorders>
              <w:top w:val="single" w:sz="4" w:space="0" w:color="000000"/>
              <w:left w:val="single" w:sz="4" w:space="0" w:color="000000"/>
              <w:bottom w:val="single" w:sz="4" w:space="0" w:color="000000"/>
              <w:right w:val="single" w:sz="4" w:space="0" w:color="000000"/>
            </w:tcBorders>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ДЕЯТЕЛЬНОСТЬ В РЕЖИМНЫХ МОМЕНТАХ</w:t>
            </w:r>
          </w:p>
        </w:tc>
        <w:tc>
          <w:tcPr>
            <w:tcW w:w="4253" w:type="dxa"/>
            <w:tcBorders>
              <w:top w:val="single" w:sz="4" w:space="0" w:color="000000"/>
              <w:left w:val="single" w:sz="4" w:space="0" w:color="000000"/>
              <w:bottom w:val="single" w:sz="4" w:space="0" w:color="000000"/>
              <w:right w:val="single" w:sz="4" w:space="0" w:color="000000"/>
            </w:tcBorders>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САМОСТОЯТЕЛЬНАЯ ДЕЯТЕЛЬНОСТЬ</w:t>
            </w:r>
          </w:p>
        </w:tc>
      </w:tr>
      <w:tr w:rsidR="0017454C" w:rsidRPr="00200FF1" w:rsidTr="002E291D">
        <w:tc>
          <w:tcPr>
            <w:tcW w:w="2552"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1. Развитие способностей ориентироваться в звуковом анализе слова с использованием смешанной модели. Занятия №№ 1-18</w:t>
            </w:r>
          </w:p>
        </w:tc>
        <w:tc>
          <w:tcPr>
            <w:tcW w:w="7796"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Игровая деятельность: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34"/>
                <w:rFonts w:eastAsia="Arial Unicode MS"/>
                <w:bCs/>
                <w:i w:val="0"/>
                <w:iCs w:val="0"/>
                <w:spacing w:val="1"/>
                <w:sz w:val="22"/>
                <w:szCs w:val="22"/>
                <w:shd w:val="clear" w:color="auto" w:fill="auto"/>
                <w:lang w:eastAsia="ru-RU"/>
              </w:rPr>
              <w:t>Словесные игры:</w:t>
            </w:r>
          </w:p>
          <w:p w:rsidR="0017454C" w:rsidRPr="00200FF1" w:rsidRDefault="0017454C" w:rsidP="0079484F">
            <w:pPr>
              <w:pStyle w:val="ab"/>
              <w:numPr>
                <w:ilvl w:val="0"/>
                <w:numId w:val="16"/>
              </w:numPr>
              <w:tabs>
                <w:tab w:val="left" w:pos="243"/>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Игра-соревнование: «Назови слово» (по заданной модели).</w:t>
            </w:r>
          </w:p>
          <w:p w:rsidR="0017454C" w:rsidRPr="00200FF1" w:rsidRDefault="0017454C" w:rsidP="0079484F">
            <w:pPr>
              <w:pStyle w:val="ab"/>
              <w:numPr>
                <w:ilvl w:val="0"/>
                <w:numId w:val="16"/>
              </w:numPr>
              <w:tabs>
                <w:tab w:val="left" w:pos="246"/>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 xml:space="preserve">«Звук заблудился». </w:t>
            </w:r>
            <w:r w:rsidRPr="00200FF1">
              <w:rPr>
                <w:rStyle w:val="ae"/>
                <w:rFonts w:eastAsia="Arial Unicode MS"/>
                <w:bCs/>
                <w:i w:val="0"/>
                <w:iCs w:val="0"/>
                <w:spacing w:val="1"/>
                <w:sz w:val="22"/>
                <w:szCs w:val="22"/>
              </w:rPr>
              <w:t>Подвижные игры:</w:t>
            </w:r>
          </w:p>
          <w:p w:rsidR="0017454C" w:rsidRPr="00200FF1" w:rsidRDefault="0017454C" w:rsidP="0079484F">
            <w:pPr>
              <w:pStyle w:val="ab"/>
              <w:numPr>
                <w:ilvl w:val="0"/>
                <w:numId w:val="16"/>
              </w:numPr>
              <w:tabs>
                <w:tab w:val="left" w:pos="248"/>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«Живые звуки».</w:t>
            </w:r>
          </w:p>
          <w:p w:rsidR="0017454C" w:rsidRPr="00200FF1" w:rsidRDefault="0017454C" w:rsidP="0079484F">
            <w:pPr>
              <w:pStyle w:val="ab"/>
              <w:numPr>
                <w:ilvl w:val="0"/>
                <w:numId w:val="16"/>
              </w:numPr>
              <w:tabs>
                <w:tab w:val="left" w:pos="258"/>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 xml:space="preserve">«Найди свое место». </w:t>
            </w:r>
            <w:r w:rsidRPr="00200FF1">
              <w:rPr>
                <w:rStyle w:val="ae"/>
                <w:rFonts w:eastAsia="Arial Unicode MS"/>
                <w:bCs/>
                <w:i w:val="0"/>
                <w:iCs w:val="0"/>
                <w:spacing w:val="1"/>
                <w:sz w:val="22"/>
                <w:szCs w:val="22"/>
              </w:rPr>
              <w:t>Дидактические игры:</w:t>
            </w:r>
          </w:p>
          <w:p w:rsidR="0017454C" w:rsidRPr="00200FF1" w:rsidRDefault="0017454C" w:rsidP="0079484F">
            <w:pPr>
              <w:pStyle w:val="ab"/>
              <w:numPr>
                <w:ilvl w:val="0"/>
                <w:numId w:val="16"/>
              </w:numPr>
              <w:tabs>
                <w:tab w:val="left" w:pos="246"/>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«Звуковые часы».</w:t>
            </w:r>
          </w:p>
          <w:p w:rsidR="0017454C" w:rsidRPr="00200FF1" w:rsidRDefault="0017454C" w:rsidP="0079484F">
            <w:pPr>
              <w:pStyle w:val="ab"/>
              <w:numPr>
                <w:ilvl w:val="0"/>
                <w:numId w:val="16"/>
              </w:numPr>
              <w:tabs>
                <w:tab w:val="left" w:pos="241"/>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«Выложи слово» (составить звуковую модель слова).</w:t>
            </w:r>
          </w:p>
          <w:p w:rsidR="0017454C" w:rsidRPr="00200FF1" w:rsidRDefault="0017454C" w:rsidP="0079484F">
            <w:pPr>
              <w:pStyle w:val="ab"/>
              <w:numPr>
                <w:ilvl w:val="0"/>
                <w:numId w:val="16"/>
              </w:numPr>
              <w:tabs>
                <w:tab w:val="left" w:pos="241"/>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«Найди ошибку»</w:t>
            </w:r>
          </w:p>
        </w:tc>
        <w:tc>
          <w:tcPr>
            <w:tcW w:w="4253"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Создать условия для самостоятельного составления и использования звуковых моделей в сюжетно-ролевых играх:</w:t>
            </w:r>
          </w:p>
          <w:p w:rsidR="0017454C" w:rsidRPr="00200FF1" w:rsidRDefault="0017454C" w:rsidP="00157F3F">
            <w:pPr>
              <w:pStyle w:val="ab"/>
              <w:tabs>
                <w:tab w:val="left" w:pos="234"/>
              </w:tabs>
              <w:spacing w:after="0" w:line="240" w:lineRule="auto"/>
              <w:ind w:left="80"/>
              <w:rPr>
                <w:rFonts w:ascii="Times New Roman" w:eastAsia="Arial Unicode MS" w:hAnsi="Times New Roman"/>
                <w:spacing w:val="1"/>
              </w:rPr>
            </w:pPr>
            <w:r w:rsidRPr="00200FF1">
              <w:rPr>
                <w:rFonts w:ascii="Times New Roman" w:eastAsia="Arial Unicode MS" w:hAnsi="Times New Roman"/>
                <w:spacing w:val="1"/>
              </w:rPr>
              <w:t>«Школа»;</w:t>
            </w:r>
          </w:p>
          <w:p w:rsidR="0017454C" w:rsidRPr="00200FF1" w:rsidRDefault="0017454C" w:rsidP="00157F3F">
            <w:pPr>
              <w:pStyle w:val="ab"/>
              <w:tabs>
                <w:tab w:val="left" w:pos="236"/>
              </w:tabs>
              <w:spacing w:after="0" w:line="240" w:lineRule="auto"/>
              <w:ind w:left="80"/>
              <w:rPr>
                <w:rFonts w:ascii="Times New Roman" w:eastAsia="Arial Unicode MS" w:hAnsi="Times New Roman"/>
                <w:spacing w:val="1"/>
              </w:rPr>
            </w:pPr>
            <w:r w:rsidRPr="00200FF1">
              <w:rPr>
                <w:rFonts w:ascii="Times New Roman" w:eastAsia="Arial Unicode MS" w:hAnsi="Times New Roman"/>
                <w:spacing w:val="1"/>
              </w:rPr>
              <w:t>«Разведчики».</w:t>
            </w:r>
          </w:p>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Размещение в уголке «Школа» фишек красного, синего, зеленого, черного цветов для выполнения самостоятельных действий по звуковому анализу слов</w:t>
            </w:r>
          </w:p>
        </w:tc>
      </w:tr>
      <w:tr w:rsidR="0017454C" w:rsidRPr="00200FF1" w:rsidTr="002E291D">
        <w:tc>
          <w:tcPr>
            <w:tcW w:w="2552"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 xml:space="preserve">2. Овладение умением </w:t>
            </w:r>
            <w:r w:rsidRPr="00200FF1">
              <w:rPr>
                <w:rFonts w:ascii="Times New Roman" w:eastAsia="Arial Unicode MS" w:hAnsi="Times New Roman"/>
                <w:spacing w:val="1"/>
                <w:lang w:eastAsia="ru-RU"/>
              </w:rPr>
              <w:lastRenderedPageBreak/>
              <w:t>сравнивать слова по звуковым конструкциям и подбирать слова к заданной модели. Занятие № 3, 4, 6, 8, 9, 10, 12, 13, 19-25, 28- 33, 36-42, 46</w:t>
            </w:r>
          </w:p>
        </w:tc>
        <w:tc>
          <w:tcPr>
            <w:tcW w:w="7796"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lastRenderedPageBreak/>
              <w:t>Игровая деятельность: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340"/>
                <w:rFonts w:eastAsia="Arial Unicode MS"/>
                <w:bCs/>
                <w:i w:val="0"/>
                <w:iCs w:val="0"/>
                <w:spacing w:val="1"/>
                <w:sz w:val="22"/>
                <w:szCs w:val="22"/>
                <w:shd w:val="clear" w:color="auto" w:fill="auto"/>
                <w:lang w:eastAsia="ru-RU"/>
              </w:rPr>
              <w:lastRenderedPageBreak/>
              <w:t>Дидактические игры:</w:t>
            </w:r>
          </w:p>
          <w:p w:rsidR="0017454C" w:rsidRPr="00200FF1" w:rsidRDefault="0017454C" w:rsidP="0079484F">
            <w:pPr>
              <w:pStyle w:val="ab"/>
              <w:numPr>
                <w:ilvl w:val="0"/>
                <w:numId w:val="17"/>
              </w:numPr>
              <w:tabs>
                <w:tab w:val="left" w:pos="248"/>
              </w:tabs>
              <w:spacing w:after="0" w:line="240" w:lineRule="auto"/>
              <w:jc w:val="both"/>
              <w:rPr>
                <w:rFonts w:ascii="Times New Roman" w:eastAsia="Arial Unicode MS" w:hAnsi="Times New Roman"/>
                <w:bCs/>
                <w:spacing w:val="1"/>
              </w:rPr>
            </w:pPr>
            <w:r w:rsidRPr="00200FF1">
              <w:rPr>
                <w:rFonts w:ascii="Times New Roman" w:eastAsia="Arial Unicode MS" w:hAnsi="Times New Roman"/>
                <w:bCs/>
                <w:spacing w:val="1"/>
              </w:rPr>
              <w:t>«Отгадай слово» (подобрать слово к заданной модели).</w:t>
            </w:r>
          </w:p>
          <w:p w:rsidR="0017454C" w:rsidRPr="00200FF1" w:rsidRDefault="0017454C" w:rsidP="0079484F">
            <w:pPr>
              <w:pStyle w:val="ab"/>
              <w:numPr>
                <w:ilvl w:val="0"/>
                <w:numId w:val="17"/>
              </w:numPr>
              <w:tabs>
                <w:tab w:val="left" w:pos="246"/>
              </w:tabs>
              <w:spacing w:after="0" w:line="240" w:lineRule="auto"/>
              <w:jc w:val="both"/>
              <w:rPr>
                <w:rFonts w:ascii="Times New Roman" w:eastAsia="Arial Unicode MS" w:hAnsi="Times New Roman"/>
                <w:bCs/>
                <w:spacing w:val="1"/>
              </w:rPr>
            </w:pPr>
            <w:r w:rsidRPr="00200FF1">
              <w:rPr>
                <w:rFonts w:ascii="Times New Roman" w:eastAsia="Arial Unicode MS" w:hAnsi="Times New Roman"/>
                <w:bCs/>
                <w:spacing w:val="1"/>
              </w:rPr>
              <w:t>«Найди домик» (дифференциация твердых и мягких звуков).</w:t>
            </w:r>
          </w:p>
          <w:p w:rsidR="0017454C" w:rsidRPr="00200FF1" w:rsidRDefault="0017454C" w:rsidP="0079484F">
            <w:pPr>
              <w:pStyle w:val="ab"/>
              <w:numPr>
                <w:ilvl w:val="0"/>
                <w:numId w:val="17"/>
              </w:numPr>
              <w:tabs>
                <w:tab w:val="left" w:pos="243"/>
              </w:tabs>
              <w:spacing w:after="0" w:line="240" w:lineRule="auto"/>
              <w:jc w:val="both"/>
              <w:rPr>
                <w:rFonts w:ascii="Times New Roman" w:eastAsia="Arial Unicode MS" w:hAnsi="Times New Roman"/>
                <w:bCs/>
                <w:spacing w:val="1"/>
              </w:rPr>
            </w:pPr>
            <w:r w:rsidRPr="00200FF1">
              <w:rPr>
                <w:rFonts w:ascii="Times New Roman" w:eastAsia="Arial Unicode MS" w:hAnsi="Times New Roman"/>
                <w:bCs/>
                <w:spacing w:val="1"/>
              </w:rPr>
              <w:t>«Подбери картинку» (к заданной схеме слова).</w:t>
            </w:r>
          </w:p>
          <w:p w:rsidR="0017454C" w:rsidRPr="00200FF1" w:rsidRDefault="0017454C" w:rsidP="0079484F">
            <w:pPr>
              <w:pStyle w:val="ab"/>
              <w:numPr>
                <w:ilvl w:val="0"/>
                <w:numId w:val="17"/>
              </w:numPr>
              <w:tabs>
                <w:tab w:val="left" w:pos="243"/>
              </w:tabs>
              <w:spacing w:after="0" w:line="240" w:lineRule="auto"/>
              <w:jc w:val="both"/>
              <w:rPr>
                <w:rFonts w:ascii="Times New Roman" w:eastAsia="Arial Unicode MS" w:hAnsi="Times New Roman"/>
                <w:bCs/>
                <w:spacing w:val="1"/>
              </w:rPr>
            </w:pPr>
            <w:r w:rsidRPr="00200FF1">
              <w:rPr>
                <w:rFonts w:ascii="Times New Roman" w:eastAsia="Arial Unicode MS" w:hAnsi="Times New Roman"/>
                <w:bCs/>
                <w:spacing w:val="1"/>
              </w:rPr>
              <w:t>«Подбери слова на парные гласные буквы: А-Я, О-Е, У-Ю, Э-Е».</w:t>
            </w:r>
          </w:p>
          <w:p w:rsidR="0017454C" w:rsidRPr="00200FF1" w:rsidRDefault="0017454C" w:rsidP="0079484F">
            <w:pPr>
              <w:pStyle w:val="ab"/>
              <w:numPr>
                <w:ilvl w:val="0"/>
                <w:numId w:val="17"/>
              </w:numPr>
              <w:tabs>
                <w:tab w:val="left" w:pos="246"/>
              </w:tabs>
              <w:spacing w:after="0" w:line="240" w:lineRule="auto"/>
              <w:jc w:val="both"/>
              <w:rPr>
                <w:rFonts w:ascii="Times New Roman" w:eastAsia="Arial Unicode MS" w:hAnsi="Times New Roman"/>
                <w:bCs/>
                <w:spacing w:val="1"/>
              </w:rPr>
            </w:pPr>
            <w:r w:rsidRPr="00200FF1">
              <w:rPr>
                <w:rFonts w:ascii="Times New Roman" w:eastAsia="Arial Unicode MS" w:hAnsi="Times New Roman"/>
                <w:bCs/>
                <w:spacing w:val="1"/>
              </w:rPr>
              <w:t>«Найди ошибку» (звуковая модель слов с употреблением йотированных гласных букв Я, Е, Ю.).</w:t>
            </w:r>
          </w:p>
          <w:p w:rsidR="0017454C" w:rsidRPr="00200FF1" w:rsidRDefault="0017454C" w:rsidP="0079484F">
            <w:pPr>
              <w:pStyle w:val="ab"/>
              <w:numPr>
                <w:ilvl w:val="0"/>
                <w:numId w:val="17"/>
              </w:numPr>
              <w:tabs>
                <w:tab w:val="left" w:pos="248"/>
              </w:tabs>
              <w:spacing w:after="0" w:line="240" w:lineRule="auto"/>
              <w:jc w:val="both"/>
              <w:rPr>
                <w:rFonts w:ascii="Times New Roman" w:eastAsia="Arial Unicode MS" w:hAnsi="Times New Roman"/>
                <w:bCs/>
                <w:spacing w:val="1"/>
              </w:rPr>
            </w:pPr>
            <w:r w:rsidRPr="00200FF1">
              <w:rPr>
                <w:rFonts w:ascii="Times New Roman" w:eastAsia="Arial Unicode MS" w:hAnsi="Times New Roman"/>
                <w:bCs/>
                <w:spacing w:val="1"/>
              </w:rPr>
              <w:t>«Цепочка слов» (действия словоизменения: лук-люк и т.д.).</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ae"/>
                <w:rFonts w:eastAsia="Arial Unicode MS"/>
                <w:bCs/>
                <w:i w:val="0"/>
                <w:iCs w:val="0"/>
                <w:spacing w:val="1"/>
                <w:sz w:val="22"/>
                <w:szCs w:val="22"/>
                <w:lang w:eastAsia="ru-RU"/>
              </w:rPr>
              <w:t>Игры-загадки</w:t>
            </w:r>
            <w:r w:rsidRPr="00200FF1">
              <w:rPr>
                <w:rFonts w:ascii="Times New Roman" w:eastAsia="Arial Unicode MS" w:hAnsi="Times New Roman"/>
                <w:bCs/>
                <w:spacing w:val="1"/>
                <w:lang w:eastAsia="ru-RU"/>
              </w:rPr>
              <w:t xml:space="preserve"> по модели 3-6 звуковых слов с качественной их характеристикой (гласный - ударный, безударный; согласный - мягкий, твердый). Игровые задания: «Отгадай слово» (с помощью наводящих вопросов) - модель слова представлена фишками соответствующих цветов (живое?, неживое?, предмет?, какого цвета?, из чего сделан?). Работа со смешанными моделями слов (фишки синего и зеленого цветов и буквы красного цвета)</w:t>
            </w:r>
          </w:p>
        </w:tc>
        <w:tc>
          <w:tcPr>
            <w:tcW w:w="4253"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 xml:space="preserve">Включать в творческие игры детей </w:t>
            </w:r>
            <w:r w:rsidRPr="00200FF1">
              <w:rPr>
                <w:rFonts w:ascii="Times New Roman" w:eastAsia="Arial Unicode MS" w:hAnsi="Times New Roman"/>
                <w:spacing w:val="1"/>
                <w:lang w:eastAsia="ru-RU"/>
              </w:rPr>
              <w:lastRenderedPageBreak/>
              <w:t>сюжеты, побуждающие выполнять действия сравнения слов по звуковым конструкциям в сюжетно-ролевых играх:</w:t>
            </w:r>
          </w:p>
          <w:p w:rsidR="0017454C" w:rsidRPr="00200FF1" w:rsidRDefault="0017454C" w:rsidP="0079484F">
            <w:pPr>
              <w:pStyle w:val="ab"/>
              <w:numPr>
                <w:ilvl w:val="0"/>
                <w:numId w:val="9"/>
              </w:numPr>
              <w:tabs>
                <w:tab w:val="left" w:pos="241"/>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«Школа»;</w:t>
            </w:r>
          </w:p>
          <w:p w:rsidR="0017454C" w:rsidRPr="00200FF1" w:rsidRDefault="0017454C" w:rsidP="0079484F">
            <w:pPr>
              <w:pStyle w:val="ab"/>
              <w:numPr>
                <w:ilvl w:val="0"/>
                <w:numId w:val="9"/>
              </w:numPr>
              <w:tabs>
                <w:tab w:val="left" w:pos="236"/>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«Кладоискатели».</w:t>
            </w:r>
          </w:p>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Работа с индивидуальными карточками по обучению грамоте (приложение).</w:t>
            </w:r>
          </w:p>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Размещение соответствующего дидактического материала для самостоятельного составления смешанных моделей</w:t>
            </w:r>
          </w:p>
        </w:tc>
      </w:tr>
      <w:tr w:rsidR="0017454C" w:rsidRPr="00200FF1" w:rsidTr="002E291D">
        <w:tc>
          <w:tcPr>
            <w:tcW w:w="2552"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3. Овладение умением анализировать предложение и графически его записывать. Занятия № 19-38,40-50</w:t>
            </w:r>
          </w:p>
        </w:tc>
        <w:tc>
          <w:tcPr>
            <w:tcW w:w="7796"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Игровая деятельность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340"/>
                <w:rFonts w:eastAsia="Arial Unicode MS"/>
                <w:bCs/>
                <w:i w:val="0"/>
                <w:iCs w:val="0"/>
                <w:spacing w:val="1"/>
                <w:sz w:val="22"/>
                <w:szCs w:val="22"/>
                <w:shd w:val="clear" w:color="auto" w:fill="auto"/>
                <w:lang w:eastAsia="ru-RU"/>
              </w:rPr>
              <w:t>Дидактические игры:</w:t>
            </w:r>
          </w:p>
          <w:p w:rsidR="0017454C" w:rsidRPr="00200FF1" w:rsidRDefault="0017454C" w:rsidP="0079484F">
            <w:pPr>
              <w:pStyle w:val="ab"/>
              <w:numPr>
                <w:ilvl w:val="0"/>
                <w:numId w:val="10"/>
              </w:numPr>
              <w:tabs>
                <w:tab w:val="left" w:pos="243"/>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«Телеграф» (графическая запись предложения).</w:t>
            </w:r>
          </w:p>
          <w:p w:rsidR="0017454C" w:rsidRPr="00200FF1" w:rsidRDefault="0017454C" w:rsidP="0079484F">
            <w:pPr>
              <w:pStyle w:val="ab"/>
              <w:numPr>
                <w:ilvl w:val="0"/>
                <w:numId w:val="10"/>
              </w:numPr>
              <w:tabs>
                <w:tab w:val="left" w:pos="243"/>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«Придумай предложение» (по графической схеме).</w:t>
            </w:r>
          </w:p>
          <w:p w:rsidR="0017454C" w:rsidRPr="00200FF1" w:rsidRDefault="0017454C" w:rsidP="0079484F">
            <w:pPr>
              <w:pStyle w:val="ab"/>
              <w:numPr>
                <w:ilvl w:val="0"/>
                <w:numId w:val="10"/>
              </w:numPr>
              <w:tabs>
                <w:tab w:val="left" w:pos="246"/>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«Напиши письмо другу». Подвижные игры:</w:t>
            </w:r>
          </w:p>
          <w:p w:rsidR="0017454C" w:rsidRPr="00200FF1" w:rsidRDefault="0017454C" w:rsidP="0079484F">
            <w:pPr>
              <w:pStyle w:val="ab"/>
              <w:numPr>
                <w:ilvl w:val="0"/>
                <w:numId w:val="10"/>
              </w:numPr>
              <w:tabs>
                <w:tab w:val="left" w:pos="243"/>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«Живые слова».</w:t>
            </w:r>
          </w:p>
          <w:p w:rsidR="0017454C" w:rsidRPr="00200FF1" w:rsidRDefault="0017454C" w:rsidP="0079484F">
            <w:pPr>
              <w:pStyle w:val="ab"/>
              <w:numPr>
                <w:ilvl w:val="0"/>
                <w:numId w:val="10"/>
              </w:numPr>
              <w:tabs>
                <w:tab w:val="left" w:pos="241"/>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«Найди свой дом».</w:t>
            </w:r>
          </w:p>
          <w:p w:rsidR="0017454C" w:rsidRPr="00200FF1" w:rsidRDefault="0017454C" w:rsidP="0079484F">
            <w:pPr>
              <w:pStyle w:val="ab"/>
              <w:numPr>
                <w:ilvl w:val="0"/>
                <w:numId w:val="10"/>
              </w:numPr>
              <w:tabs>
                <w:tab w:val="left" w:pos="241"/>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«Найди ошибку»</w:t>
            </w:r>
          </w:p>
        </w:tc>
        <w:tc>
          <w:tcPr>
            <w:tcW w:w="4253"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Побуждать детей использовать в сюжетно-ролевых играх:</w:t>
            </w:r>
          </w:p>
          <w:p w:rsidR="0017454C" w:rsidRPr="00200FF1" w:rsidRDefault="0017454C" w:rsidP="0079484F">
            <w:pPr>
              <w:pStyle w:val="ab"/>
              <w:numPr>
                <w:ilvl w:val="0"/>
                <w:numId w:val="11"/>
              </w:numPr>
              <w:tabs>
                <w:tab w:val="left" w:pos="241"/>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«Телеграфисты»;</w:t>
            </w:r>
          </w:p>
          <w:p w:rsidR="0017454C" w:rsidRPr="00200FF1" w:rsidRDefault="0017454C" w:rsidP="0079484F">
            <w:pPr>
              <w:pStyle w:val="ab"/>
              <w:numPr>
                <w:ilvl w:val="0"/>
                <w:numId w:val="11"/>
              </w:numPr>
              <w:tabs>
                <w:tab w:val="left" w:pos="236"/>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«Разведчики»;</w:t>
            </w:r>
          </w:p>
          <w:p w:rsidR="0017454C" w:rsidRPr="00200FF1" w:rsidRDefault="0017454C" w:rsidP="0079484F">
            <w:pPr>
              <w:pStyle w:val="ab"/>
              <w:numPr>
                <w:ilvl w:val="0"/>
                <w:numId w:val="11"/>
              </w:numPr>
              <w:tabs>
                <w:tab w:val="left" w:pos="238"/>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«Школа» и др. по выполнению графической записи предложений.</w:t>
            </w:r>
          </w:p>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Создание условий для составлений предложений из букв с помощью:</w:t>
            </w:r>
          </w:p>
          <w:p w:rsidR="0017454C" w:rsidRPr="00200FF1" w:rsidRDefault="0017454C" w:rsidP="0079484F">
            <w:pPr>
              <w:pStyle w:val="ab"/>
              <w:numPr>
                <w:ilvl w:val="0"/>
                <w:numId w:val="11"/>
              </w:numPr>
              <w:tabs>
                <w:tab w:val="left" w:pos="238"/>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магнитной азбуки;</w:t>
            </w:r>
          </w:p>
          <w:p w:rsidR="0017454C" w:rsidRPr="00200FF1" w:rsidRDefault="0017454C" w:rsidP="0079484F">
            <w:pPr>
              <w:pStyle w:val="ab"/>
              <w:numPr>
                <w:ilvl w:val="0"/>
                <w:numId w:val="11"/>
              </w:numPr>
              <w:tabs>
                <w:tab w:val="left" w:pos="241"/>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кассы букв и слогов;</w:t>
            </w:r>
          </w:p>
          <w:p w:rsidR="0017454C" w:rsidRPr="00200FF1" w:rsidRDefault="0017454C" w:rsidP="0079484F">
            <w:pPr>
              <w:pStyle w:val="ab"/>
              <w:numPr>
                <w:ilvl w:val="0"/>
                <w:numId w:val="11"/>
              </w:numPr>
              <w:tabs>
                <w:tab w:val="left" w:pos="241"/>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кубиков;</w:t>
            </w:r>
          </w:p>
          <w:p w:rsidR="0017454C" w:rsidRPr="00200FF1" w:rsidRDefault="0017454C" w:rsidP="0079484F">
            <w:pPr>
              <w:pStyle w:val="ab"/>
              <w:numPr>
                <w:ilvl w:val="0"/>
                <w:numId w:val="11"/>
              </w:numPr>
              <w:tabs>
                <w:tab w:val="left" w:pos="243"/>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пособия «окошечки»</w:t>
            </w:r>
          </w:p>
        </w:tc>
      </w:tr>
      <w:tr w:rsidR="0017454C" w:rsidRPr="00200FF1" w:rsidTr="002E291D">
        <w:tc>
          <w:tcPr>
            <w:tcW w:w="2552"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4.Овладение составлением предложений из букв.</w:t>
            </w:r>
          </w:p>
          <w:p w:rsidR="0017454C" w:rsidRPr="00200FF1" w:rsidRDefault="0017454C"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Занятие № 20, 21, 23, 24, 24-38, 40-50</w:t>
            </w:r>
          </w:p>
        </w:tc>
        <w:tc>
          <w:tcPr>
            <w:tcW w:w="7796"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Игровая деятельность: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340"/>
                <w:rFonts w:eastAsia="Arial Unicode MS"/>
                <w:bCs/>
                <w:i w:val="0"/>
                <w:iCs w:val="0"/>
                <w:spacing w:val="1"/>
                <w:sz w:val="22"/>
                <w:szCs w:val="22"/>
                <w:shd w:val="clear" w:color="auto" w:fill="auto"/>
                <w:lang w:eastAsia="ru-RU"/>
              </w:rPr>
              <w:t>Дидактические игры:</w:t>
            </w:r>
          </w:p>
          <w:p w:rsidR="0017454C" w:rsidRPr="00200FF1" w:rsidRDefault="0017454C" w:rsidP="0079484F">
            <w:pPr>
              <w:pStyle w:val="ab"/>
              <w:numPr>
                <w:ilvl w:val="0"/>
                <w:numId w:val="12"/>
              </w:numPr>
              <w:tabs>
                <w:tab w:val="left" w:pos="231"/>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«Угадай букву».</w:t>
            </w:r>
          </w:p>
          <w:p w:rsidR="0017454C" w:rsidRPr="00200FF1" w:rsidRDefault="0017454C" w:rsidP="0079484F">
            <w:pPr>
              <w:pStyle w:val="ab"/>
              <w:numPr>
                <w:ilvl w:val="0"/>
                <w:numId w:val="12"/>
              </w:numPr>
              <w:tabs>
                <w:tab w:val="left" w:pos="231"/>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«Составь слово».</w:t>
            </w:r>
          </w:p>
          <w:p w:rsidR="0017454C" w:rsidRPr="00200FF1" w:rsidRDefault="0017454C" w:rsidP="0079484F">
            <w:pPr>
              <w:pStyle w:val="ab"/>
              <w:numPr>
                <w:ilvl w:val="0"/>
                <w:numId w:val="12"/>
              </w:numPr>
              <w:tabs>
                <w:tab w:val="left" w:pos="226"/>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«Какая буква спряталась?».</w:t>
            </w:r>
          </w:p>
          <w:p w:rsidR="002E291D" w:rsidRDefault="0017454C" w:rsidP="00200FF1">
            <w:pPr>
              <w:spacing w:after="0" w:line="240" w:lineRule="auto"/>
              <w:ind w:left="20" w:right="80"/>
              <w:rPr>
                <w:rStyle w:val="32"/>
                <w:rFonts w:eastAsia="Arial Unicode MS"/>
                <w:bCs/>
                <w:i w:val="0"/>
                <w:iCs w:val="0"/>
                <w:sz w:val="22"/>
                <w:szCs w:val="22"/>
                <w:lang w:eastAsia="ru-RU"/>
              </w:rPr>
            </w:pPr>
            <w:r w:rsidRPr="00200FF1">
              <w:rPr>
                <w:rStyle w:val="340"/>
                <w:rFonts w:eastAsia="Arial Unicode MS"/>
                <w:bCs/>
                <w:i w:val="0"/>
                <w:iCs w:val="0"/>
                <w:spacing w:val="1"/>
                <w:sz w:val="22"/>
                <w:szCs w:val="22"/>
                <w:shd w:val="clear" w:color="auto" w:fill="auto"/>
                <w:lang w:eastAsia="ru-RU"/>
              </w:rPr>
              <w:t>Подвижная игра</w:t>
            </w:r>
            <w:r w:rsidRPr="00200FF1">
              <w:rPr>
                <w:rStyle w:val="32"/>
                <w:rFonts w:eastAsia="Arial Unicode MS"/>
                <w:bCs/>
                <w:i w:val="0"/>
                <w:iCs w:val="0"/>
                <w:sz w:val="22"/>
                <w:szCs w:val="22"/>
                <w:lang w:eastAsia="ru-RU"/>
              </w:rPr>
              <w:t xml:space="preserve">: «Буквы по местам», «Живые слова». </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340"/>
                <w:rFonts w:eastAsia="Arial Unicode MS"/>
                <w:bCs/>
                <w:i w:val="0"/>
                <w:iCs w:val="0"/>
                <w:spacing w:val="1"/>
                <w:sz w:val="22"/>
                <w:szCs w:val="22"/>
                <w:shd w:val="clear" w:color="auto" w:fill="auto"/>
                <w:lang w:eastAsia="ru-RU"/>
              </w:rPr>
              <w:t>Настольно-печатные игры:</w:t>
            </w:r>
          </w:p>
          <w:p w:rsidR="0017454C" w:rsidRPr="00200FF1" w:rsidRDefault="0017454C" w:rsidP="0079484F">
            <w:pPr>
              <w:pStyle w:val="ab"/>
              <w:numPr>
                <w:ilvl w:val="0"/>
                <w:numId w:val="12"/>
              </w:numPr>
              <w:tabs>
                <w:tab w:val="left" w:pos="224"/>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«Разрезные картинки-слова».</w:t>
            </w:r>
          </w:p>
          <w:p w:rsidR="0017454C" w:rsidRPr="00200FF1" w:rsidRDefault="0017454C" w:rsidP="0079484F">
            <w:pPr>
              <w:pStyle w:val="ab"/>
              <w:numPr>
                <w:ilvl w:val="0"/>
                <w:numId w:val="12"/>
              </w:numPr>
              <w:tabs>
                <w:tab w:val="left" w:pos="224"/>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«Картонные слова».</w:t>
            </w:r>
          </w:p>
          <w:p w:rsidR="0017454C" w:rsidRPr="00200FF1" w:rsidRDefault="0017454C" w:rsidP="0079484F">
            <w:pPr>
              <w:pStyle w:val="ab"/>
              <w:numPr>
                <w:ilvl w:val="0"/>
                <w:numId w:val="12"/>
              </w:numPr>
              <w:tabs>
                <w:tab w:val="left" w:pos="226"/>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«Найди ошибку» (правила написания предложения).</w:t>
            </w:r>
          </w:p>
          <w:p w:rsidR="0017454C" w:rsidRPr="00200FF1" w:rsidRDefault="0017454C" w:rsidP="0079484F">
            <w:pPr>
              <w:pStyle w:val="ab"/>
              <w:numPr>
                <w:ilvl w:val="0"/>
                <w:numId w:val="12"/>
              </w:numPr>
              <w:tabs>
                <w:tab w:val="left" w:pos="226"/>
              </w:tabs>
              <w:spacing w:after="0" w:line="240" w:lineRule="auto"/>
              <w:ind w:left="80"/>
              <w:rPr>
                <w:rFonts w:ascii="Times New Roman" w:eastAsia="Arial Unicode MS" w:hAnsi="Times New Roman"/>
                <w:bCs/>
                <w:spacing w:val="1"/>
              </w:rPr>
            </w:pPr>
            <w:r w:rsidRPr="00200FF1">
              <w:rPr>
                <w:rStyle w:val="af0"/>
                <w:rFonts w:eastAsia="Arial Unicode MS"/>
                <w:b w:val="0"/>
                <w:sz w:val="22"/>
                <w:szCs w:val="22"/>
              </w:rPr>
              <w:lastRenderedPageBreak/>
              <w:t>Художественная деятельность: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ae"/>
                <w:rFonts w:eastAsia="Arial Unicode MS"/>
                <w:bCs/>
                <w:i w:val="0"/>
                <w:iCs w:val="0"/>
                <w:spacing w:val="1"/>
                <w:sz w:val="22"/>
                <w:szCs w:val="22"/>
                <w:lang w:eastAsia="ru-RU"/>
              </w:rPr>
              <w:t>Чтение</w:t>
            </w:r>
            <w:r w:rsidRPr="00200FF1">
              <w:rPr>
                <w:rFonts w:ascii="Times New Roman" w:eastAsia="Arial Unicode MS" w:hAnsi="Times New Roman"/>
                <w:bCs/>
                <w:spacing w:val="1"/>
                <w:lang w:eastAsia="ru-RU"/>
              </w:rPr>
              <w:t>: Шибаев А. «Буква заблудилась», «Озорные буквы»</w:t>
            </w:r>
          </w:p>
        </w:tc>
        <w:tc>
          <w:tcPr>
            <w:tcW w:w="4253"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Style w:val="ae"/>
                <w:rFonts w:eastAsia="Arial Unicode MS"/>
                <w:i w:val="0"/>
                <w:iCs w:val="0"/>
                <w:spacing w:val="1"/>
                <w:sz w:val="22"/>
                <w:szCs w:val="22"/>
                <w:lang w:eastAsia="ru-RU"/>
              </w:rPr>
              <w:lastRenderedPageBreak/>
              <w:t xml:space="preserve">Сюжетно-ролевые игры: </w:t>
            </w:r>
            <w:r w:rsidRPr="00200FF1">
              <w:rPr>
                <w:rFonts w:ascii="Times New Roman" w:eastAsia="Arial Unicode MS" w:hAnsi="Times New Roman"/>
                <w:spacing w:val="1"/>
                <w:lang w:eastAsia="ru-RU"/>
              </w:rPr>
              <w:t>«Больница» (выписывание ре</w:t>
            </w:r>
            <w:r w:rsidRPr="00200FF1">
              <w:rPr>
                <w:rFonts w:ascii="Times New Roman" w:eastAsia="Arial Unicode MS" w:hAnsi="Times New Roman"/>
                <w:spacing w:val="1"/>
                <w:lang w:eastAsia="ru-RU"/>
              </w:rPr>
              <w:softHyphen/>
              <w:t>цептов), «Почта» (переписка). Самостоятельное записывание сказок в блокнотах. Обмен записками (игровые ситуации невербального общения)</w:t>
            </w:r>
          </w:p>
        </w:tc>
      </w:tr>
      <w:tr w:rsidR="0017454C" w:rsidRPr="00200FF1" w:rsidTr="002E291D">
        <w:tc>
          <w:tcPr>
            <w:tcW w:w="2552"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5. Овладение чтением. Занятия № 19-50</w:t>
            </w:r>
          </w:p>
        </w:tc>
        <w:tc>
          <w:tcPr>
            <w:tcW w:w="7796"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Выполнение письменных заданий:</w:t>
            </w:r>
            <w:r w:rsidRPr="00200FF1">
              <w:rPr>
                <w:rFonts w:ascii="Times New Roman" w:eastAsia="Arial Unicode MS" w:hAnsi="Times New Roman"/>
                <w:bCs/>
                <w:spacing w:val="1"/>
                <w:lang w:eastAsia="ru-RU"/>
              </w:rPr>
              <w:t xml:space="preserve"> рисование (на песке, снегу, бумаге), выкладывание из палочек букв и слов, лепка объемных букв.</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Графическое и буквенное изображение предложений.</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Игровая деятельность: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33"/>
                <w:rFonts w:eastAsia="Arial Unicode MS"/>
                <w:bCs/>
                <w:i w:val="0"/>
                <w:iCs w:val="0"/>
                <w:spacing w:val="1"/>
                <w:sz w:val="22"/>
                <w:szCs w:val="22"/>
                <w:shd w:val="clear" w:color="auto" w:fill="auto"/>
                <w:lang w:eastAsia="ru-RU"/>
              </w:rPr>
              <w:t>Дидактические игры:</w:t>
            </w:r>
          </w:p>
          <w:p w:rsidR="0017454C" w:rsidRPr="00200FF1" w:rsidRDefault="0017454C" w:rsidP="002E291D">
            <w:pPr>
              <w:pStyle w:val="ab"/>
              <w:tabs>
                <w:tab w:val="left" w:pos="241"/>
              </w:tabs>
              <w:spacing w:after="0" w:line="240" w:lineRule="auto"/>
              <w:jc w:val="both"/>
              <w:rPr>
                <w:rFonts w:ascii="Times New Roman" w:eastAsia="Arial Unicode MS" w:hAnsi="Times New Roman"/>
                <w:bCs/>
                <w:spacing w:val="1"/>
              </w:rPr>
            </w:pPr>
            <w:r w:rsidRPr="00200FF1">
              <w:rPr>
                <w:rFonts w:ascii="Times New Roman" w:eastAsia="Arial Unicode MS" w:hAnsi="Times New Roman"/>
                <w:bCs/>
                <w:spacing w:val="1"/>
              </w:rPr>
              <w:t>«Разгадай ребус»</w:t>
            </w:r>
          </w:p>
          <w:p w:rsidR="0017454C" w:rsidRPr="00200FF1" w:rsidRDefault="0017454C" w:rsidP="002E291D">
            <w:pPr>
              <w:pStyle w:val="ab"/>
              <w:tabs>
                <w:tab w:val="left" w:pos="246"/>
              </w:tabs>
              <w:spacing w:after="0" w:line="240" w:lineRule="auto"/>
              <w:jc w:val="both"/>
              <w:rPr>
                <w:rFonts w:ascii="Times New Roman" w:eastAsia="Arial Unicode MS" w:hAnsi="Times New Roman"/>
                <w:bCs/>
                <w:spacing w:val="1"/>
              </w:rPr>
            </w:pPr>
            <w:r w:rsidRPr="00200FF1">
              <w:rPr>
                <w:rFonts w:ascii="Times New Roman" w:eastAsia="Arial Unicode MS" w:hAnsi="Times New Roman"/>
                <w:bCs/>
                <w:spacing w:val="1"/>
              </w:rPr>
              <w:t>«Буквы заблудились» (составление слов из букв)</w:t>
            </w:r>
          </w:p>
          <w:p w:rsidR="0017454C" w:rsidRPr="00200FF1" w:rsidRDefault="0017454C" w:rsidP="002E291D">
            <w:pPr>
              <w:pStyle w:val="ab"/>
              <w:tabs>
                <w:tab w:val="left" w:pos="243"/>
              </w:tabs>
              <w:spacing w:after="0" w:line="240" w:lineRule="auto"/>
              <w:ind w:left="80"/>
              <w:rPr>
                <w:rFonts w:ascii="Times New Roman" w:eastAsia="Arial Unicode MS" w:hAnsi="Times New Roman"/>
                <w:bCs/>
                <w:spacing w:val="1"/>
              </w:rPr>
            </w:pPr>
            <w:r w:rsidRPr="00200FF1">
              <w:rPr>
                <w:rFonts w:ascii="Times New Roman" w:eastAsia="Arial Unicode MS" w:hAnsi="Times New Roman"/>
                <w:bCs/>
                <w:spacing w:val="1"/>
              </w:rPr>
              <w:t>«Заколдованные слова» (слова с окошечками).</w:t>
            </w:r>
          </w:p>
          <w:p w:rsidR="0017454C" w:rsidRPr="00200FF1" w:rsidRDefault="0017454C" w:rsidP="002E291D">
            <w:pPr>
              <w:pStyle w:val="ab"/>
              <w:tabs>
                <w:tab w:val="left" w:pos="243"/>
              </w:tabs>
              <w:spacing w:after="0" w:line="240" w:lineRule="auto"/>
              <w:ind w:left="80"/>
              <w:rPr>
                <w:rFonts w:ascii="Times New Roman" w:eastAsia="Arial Unicode MS" w:hAnsi="Times New Roman"/>
                <w:bCs/>
                <w:spacing w:val="1"/>
              </w:rPr>
            </w:pPr>
            <w:r w:rsidRPr="00200FF1">
              <w:rPr>
                <w:rStyle w:val="af0"/>
                <w:rFonts w:eastAsia="Arial Unicode MS"/>
                <w:b w:val="0"/>
                <w:sz w:val="22"/>
                <w:szCs w:val="22"/>
              </w:rPr>
              <w:t>Художественная деятельность: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 xml:space="preserve">Совместное чтение книг из серии «Учимся читать», просмотр </w:t>
            </w:r>
            <w:proofErr w:type="spellStart"/>
            <w:r w:rsidRPr="00200FF1">
              <w:rPr>
                <w:rFonts w:ascii="Times New Roman" w:eastAsia="Arial Unicode MS" w:hAnsi="Times New Roman"/>
                <w:bCs/>
                <w:spacing w:val="1"/>
                <w:lang w:eastAsia="ru-RU"/>
              </w:rPr>
              <w:t>диа</w:t>
            </w:r>
            <w:proofErr w:type="spellEnd"/>
            <w:r w:rsidRPr="00200FF1">
              <w:rPr>
                <w:rFonts w:ascii="Times New Roman" w:eastAsia="Arial Unicode MS" w:hAnsi="Times New Roman"/>
                <w:bCs/>
                <w:spacing w:val="1"/>
                <w:lang w:eastAsia="ru-RU"/>
              </w:rPr>
              <w:t>- и видеофильмов. Изготовление афиш, объявлений, сочинение историй в уголке «Самиздат».</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Повторение грамматических правил написания сочетаний ЖИ-ШИ, ЧА-ЩА, ЧУ-ЩУ</w:t>
            </w:r>
          </w:p>
        </w:tc>
        <w:tc>
          <w:tcPr>
            <w:tcW w:w="4253"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Сюжетно-ролевые игры:</w:t>
            </w:r>
          </w:p>
          <w:p w:rsidR="0017454C" w:rsidRPr="00200FF1" w:rsidRDefault="0017454C" w:rsidP="002E291D">
            <w:pPr>
              <w:pStyle w:val="ab"/>
              <w:tabs>
                <w:tab w:val="left" w:pos="582"/>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«Диктор телевидения» (чтение текста);</w:t>
            </w:r>
          </w:p>
          <w:p w:rsidR="0017454C" w:rsidRPr="00200FF1" w:rsidRDefault="0017454C" w:rsidP="002E291D">
            <w:pPr>
              <w:pStyle w:val="ab"/>
              <w:tabs>
                <w:tab w:val="left" w:pos="589"/>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«Магазин» (прием товара, составление заявки на товар);</w:t>
            </w:r>
          </w:p>
          <w:p w:rsidR="0017454C" w:rsidRPr="00200FF1" w:rsidRDefault="0017454C" w:rsidP="002E291D">
            <w:pPr>
              <w:pStyle w:val="ab"/>
              <w:tabs>
                <w:tab w:val="left" w:pos="584"/>
              </w:tabs>
              <w:spacing w:after="0" w:line="240" w:lineRule="auto"/>
              <w:rPr>
                <w:rFonts w:ascii="Times New Roman" w:eastAsia="Arial Unicode MS" w:hAnsi="Times New Roman"/>
                <w:spacing w:val="1"/>
              </w:rPr>
            </w:pPr>
            <w:r w:rsidRPr="00200FF1">
              <w:rPr>
                <w:rFonts w:ascii="Times New Roman" w:eastAsia="Arial Unicode MS" w:hAnsi="Times New Roman"/>
                <w:spacing w:val="1"/>
              </w:rPr>
              <w:t>«Библиотека» (презентация авторской выставки, чтение сказок);</w:t>
            </w:r>
          </w:p>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«Школа» (чтение текстов на уроке русского языка);</w:t>
            </w:r>
          </w:p>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«Детский сад» (занятие по обучению грамоте). Размещение в уголке школьника таблиц с сочетаниями: ЖИ-ШИ, ЧА-ЩА, ЧУ-ЩУ</w:t>
            </w:r>
          </w:p>
        </w:tc>
      </w:tr>
      <w:tr w:rsidR="0017454C" w:rsidRPr="00200FF1" w:rsidTr="004432D6">
        <w:tc>
          <w:tcPr>
            <w:tcW w:w="14601" w:type="dxa"/>
            <w:gridSpan w:val="3"/>
            <w:tcBorders>
              <w:top w:val="single" w:sz="4" w:space="0" w:color="000000"/>
              <w:left w:val="single" w:sz="4" w:space="0" w:color="000000"/>
              <w:bottom w:val="single" w:sz="4" w:space="0" w:color="000000"/>
              <w:right w:val="single" w:sz="4" w:space="0" w:color="000000"/>
            </w:tcBorders>
          </w:tcPr>
          <w:p w:rsidR="0017454C" w:rsidRPr="00200FF1" w:rsidRDefault="0017454C" w:rsidP="00157F3F">
            <w:pPr>
              <w:spacing w:after="0" w:line="240" w:lineRule="auto"/>
              <w:ind w:left="20" w:right="40"/>
              <w:jc w:val="center"/>
              <w:rPr>
                <w:rFonts w:ascii="Times New Roman" w:eastAsia="Arial Unicode MS" w:hAnsi="Times New Roman"/>
                <w:spacing w:val="1"/>
                <w:lang w:eastAsia="ru-RU"/>
              </w:rPr>
            </w:pPr>
            <w:r w:rsidRPr="00200FF1">
              <w:rPr>
                <w:rFonts w:ascii="Times New Roman" w:eastAsia="Arial Unicode MS" w:hAnsi="Times New Roman"/>
                <w:lang w:eastAsia="ru-RU"/>
              </w:rPr>
              <w:t>ОЗНАКОМЛЕНИЕ С ХУДОЖЕСТВЕННОЙ ЛИТЕРАТУРОЙ И РАЗВИТИЕ РЕЧИ</w:t>
            </w:r>
          </w:p>
        </w:tc>
      </w:tr>
      <w:tr w:rsidR="00157F3F" w:rsidRPr="00157F3F" w:rsidTr="002E291D">
        <w:tc>
          <w:tcPr>
            <w:tcW w:w="2552" w:type="dxa"/>
            <w:tcBorders>
              <w:top w:val="single" w:sz="4" w:space="0" w:color="000000"/>
              <w:left w:val="single" w:sz="4" w:space="0" w:color="000000"/>
              <w:bottom w:val="single" w:sz="4" w:space="0" w:color="000000"/>
              <w:right w:val="single" w:sz="4" w:space="0" w:color="000000"/>
            </w:tcBorders>
          </w:tcPr>
          <w:p w:rsidR="00157F3F" w:rsidRPr="00157F3F" w:rsidRDefault="004217E4" w:rsidP="00157F3F">
            <w:pPr>
              <w:spacing w:after="0" w:line="240" w:lineRule="auto"/>
              <w:jc w:val="center"/>
              <w:rPr>
                <w:rFonts w:ascii="Times New Roman" w:hAnsi="Times New Roman"/>
                <w:b/>
                <w:sz w:val="16"/>
                <w:szCs w:val="16"/>
              </w:rPr>
            </w:pPr>
            <w:r w:rsidRPr="004217E4">
              <w:rPr>
                <w:rFonts w:ascii="Times New Roman" w:eastAsia="Times New Roman" w:hAnsi="Times New Roman"/>
                <w:b/>
                <w:bCs/>
                <w:sz w:val="16"/>
                <w:szCs w:val="16"/>
                <w:lang w:eastAsia="ru-RU"/>
              </w:rPr>
              <w:t>НЕПРЕРЫВНАЯ</w:t>
            </w:r>
            <w:r w:rsidRPr="00157F3F">
              <w:rPr>
                <w:rFonts w:ascii="Times New Roman" w:hAnsi="Times New Roman"/>
                <w:b/>
                <w:sz w:val="16"/>
                <w:szCs w:val="16"/>
              </w:rPr>
              <w:t xml:space="preserve"> </w:t>
            </w:r>
            <w:r w:rsidR="00157F3F" w:rsidRPr="00157F3F">
              <w:rPr>
                <w:rFonts w:ascii="Times New Roman" w:hAnsi="Times New Roman"/>
                <w:b/>
                <w:sz w:val="16"/>
                <w:szCs w:val="16"/>
              </w:rPr>
              <w:t>ОБРАЗОВАТЕЛЬНАЯ ДЕЯТЕЛЬНОСТЬ</w:t>
            </w:r>
          </w:p>
        </w:tc>
        <w:tc>
          <w:tcPr>
            <w:tcW w:w="7796" w:type="dxa"/>
            <w:tcBorders>
              <w:top w:val="single" w:sz="4" w:space="0" w:color="000000"/>
              <w:left w:val="single" w:sz="4" w:space="0" w:color="000000"/>
              <w:bottom w:val="single" w:sz="4" w:space="0" w:color="000000"/>
              <w:right w:val="single" w:sz="4" w:space="0" w:color="000000"/>
            </w:tcBorders>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ДЕЯТЕЛЬНОСТЬ В РЕЖИМНЫХ МОМЕНТАХ</w:t>
            </w:r>
          </w:p>
        </w:tc>
        <w:tc>
          <w:tcPr>
            <w:tcW w:w="4253" w:type="dxa"/>
            <w:tcBorders>
              <w:top w:val="single" w:sz="4" w:space="0" w:color="000000"/>
              <w:left w:val="single" w:sz="4" w:space="0" w:color="000000"/>
              <w:bottom w:val="single" w:sz="4" w:space="0" w:color="000000"/>
              <w:right w:val="single" w:sz="4" w:space="0" w:color="000000"/>
            </w:tcBorders>
          </w:tcPr>
          <w:p w:rsidR="00157F3F" w:rsidRPr="00157F3F" w:rsidRDefault="00157F3F" w:rsidP="00157F3F">
            <w:pPr>
              <w:spacing w:after="0" w:line="240" w:lineRule="auto"/>
              <w:jc w:val="center"/>
              <w:rPr>
                <w:rFonts w:ascii="Times New Roman" w:hAnsi="Times New Roman"/>
                <w:b/>
                <w:sz w:val="16"/>
                <w:szCs w:val="16"/>
              </w:rPr>
            </w:pPr>
            <w:r w:rsidRPr="00157F3F">
              <w:rPr>
                <w:rFonts w:ascii="Times New Roman" w:hAnsi="Times New Roman"/>
                <w:b/>
                <w:sz w:val="16"/>
                <w:szCs w:val="16"/>
              </w:rPr>
              <w:t>САМОСТОЯТЕЛЬНАЯ ДЕЯТЕЛЬНОСТЬ</w:t>
            </w:r>
          </w:p>
        </w:tc>
      </w:tr>
      <w:tr w:rsidR="00200FF1" w:rsidRPr="00200FF1" w:rsidTr="002E291D">
        <w:tc>
          <w:tcPr>
            <w:tcW w:w="2552"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1. Ознакомление детей с художественной литературой, освоение средств литературно-речевой деятельности: овладение лексической и грамматической культурой, развитие связной и выразительной речи.</w:t>
            </w:r>
          </w:p>
          <w:p w:rsidR="0017454C" w:rsidRPr="00200FF1" w:rsidRDefault="0017454C"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t>Занятия №2, 7, 11, 12, 13, 14, 16, 18, 19, 22, 24, 26, 27,31,32,33</w:t>
            </w:r>
          </w:p>
        </w:tc>
        <w:tc>
          <w:tcPr>
            <w:tcW w:w="7796"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Художественная деятельность: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Чтение художественных произведений по списку, предложенному программой.</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Театрализация по сюжетам знакомых сказок: С. Маршак «Двенадцать месяцев», Ш. Перро « Кот в сапогах» и др. (интонационная и мимическая выразительность).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Заучивание и выразительное чтение отдельных эмоци</w:t>
            </w:r>
            <w:r w:rsidRPr="00200FF1">
              <w:rPr>
                <w:rFonts w:ascii="Times New Roman" w:eastAsia="Arial Unicode MS" w:hAnsi="Times New Roman"/>
                <w:bCs/>
                <w:spacing w:val="1"/>
                <w:lang w:eastAsia="ru-RU"/>
              </w:rPr>
              <w:softHyphen/>
              <w:t>онально насыщенных стихотворений.</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Игровая деятельность: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Словесные игры: «Похожие слова» (синонимы), «Скажи наоборот» (антонимы) «Подбери слово» (эпитеты, обозначающие как наглядные (цвет, форма, величина, материал), так и ненаглядные (грустный, веселый, добрый) свойства объектов).</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Игровые задания и упражнения с использованием модели по составлению описательных рассказов: «Опиши игрушку», «Угадай задуманную картинку, предмет» и т.д.</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Дидактическая игра: «Да-Нет» (угадывание предмета без опоры на предмет - работа по представлению).</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lastRenderedPageBreak/>
              <w:t>Коммуникативная деятельность: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Беседы по впечатлениям, обсуждение событий, происходящих дома и в детском саду</w:t>
            </w:r>
          </w:p>
        </w:tc>
        <w:tc>
          <w:tcPr>
            <w:tcW w:w="4253"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Внесение в уголок книги произведений, рекомендуемых программой, побуждая детей к самостоятельному просматриванию иллюстраций и чтению текстов.</w:t>
            </w:r>
          </w:p>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В уголке художественного творчества разместить изобразительные средства для изготовления пространственно-временных моделей сказок, изготовления атрибутов для драматизации знакомых сказок.</w:t>
            </w:r>
          </w:p>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Размещение настольно-печатных игр: «Угадай сказку», «Из какой сказки герой» и др. по ознакомлению детей с художественной литературой</w:t>
            </w:r>
          </w:p>
        </w:tc>
      </w:tr>
      <w:tr w:rsidR="00200FF1" w:rsidRPr="00200FF1" w:rsidTr="002E291D">
        <w:tc>
          <w:tcPr>
            <w:tcW w:w="2552"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right="80"/>
              <w:rPr>
                <w:rFonts w:ascii="Times New Roman" w:eastAsia="Arial Unicode MS" w:hAnsi="Times New Roman"/>
                <w:spacing w:val="1"/>
                <w:lang w:eastAsia="ru-RU"/>
              </w:rPr>
            </w:pPr>
            <w:r w:rsidRPr="00200FF1">
              <w:rPr>
                <w:rFonts w:ascii="Times New Roman" w:eastAsia="Arial Unicode MS" w:hAnsi="Times New Roman"/>
                <w:spacing w:val="1"/>
                <w:lang w:eastAsia="ru-RU"/>
              </w:rPr>
              <w:lastRenderedPageBreak/>
              <w:t>2. Развитие умственных способностей на материале ознакомления с детской художественной литературой: развитие у детей возможностей самостоятельно строить и использовать пространственные модели при пересказе; при планировании и проведении игр-драматизаций; развитие способности к реализации образов воображения при создании целостных произведений на основе использования заместителей предметов и наглядных моделей-планов. Занятия № 1, 3,4, 5, 6, 8, 9, 10, 15, 17, 18, 20, 21,23,25, 26, 28, 29, 30, 32</w:t>
            </w:r>
          </w:p>
        </w:tc>
        <w:tc>
          <w:tcPr>
            <w:tcW w:w="7796"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Художественная деятельность:</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«Перескажи сказку» (по пиктограмме), «Нарисуй сказку» (пиктограмма). «Измени сказку», «Сочини собственную сказку», «Незаконченная история», составление близких по смыслу сказок.</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 xml:space="preserve">Чтение текстов художественных произведений: сказки И. Соколова-Микитова «Листопадничек», «Царевна- лягушка», рассказа Е. </w:t>
            </w:r>
            <w:proofErr w:type="spellStart"/>
            <w:r w:rsidRPr="00200FF1">
              <w:rPr>
                <w:rFonts w:ascii="Times New Roman" w:eastAsia="Arial Unicode MS" w:hAnsi="Times New Roman"/>
                <w:bCs/>
                <w:spacing w:val="1"/>
                <w:lang w:eastAsia="ru-RU"/>
              </w:rPr>
              <w:t>Чарушина</w:t>
            </w:r>
            <w:proofErr w:type="spellEnd"/>
            <w:r w:rsidRPr="00200FF1">
              <w:rPr>
                <w:rFonts w:ascii="Times New Roman" w:eastAsia="Arial Unicode MS" w:hAnsi="Times New Roman"/>
                <w:bCs/>
                <w:spacing w:val="1"/>
                <w:lang w:eastAsia="ru-RU"/>
              </w:rPr>
              <w:t xml:space="preserve"> «Страшный рассказ». Обыгрывание сюжетов знакомых произведений, распределение ролей, расстановка «декораций» на игровой площадке.</w:t>
            </w:r>
          </w:p>
          <w:p w:rsidR="002E291D"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 xml:space="preserve">Обсуждение персонажей прочитанных произведений, придумывание условных заместителей в соответствии с их внешними и ненаглядными признаками. </w:t>
            </w:r>
          </w:p>
          <w:p w:rsidR="002E291D"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 xml:space="preserve">Изготовление условных обозначений персонажей, «декораций» к прочитанным произведениям, атрибутов. </w:t>
            </w:r>
          </w:p>
          <w:p w:rsidR="002E291D"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 xml:space="preserve">Работа по освоению действий моделирования сказки на </w:t>
            </w:r>
            <w:proofErr w:type="spellStart"/>
            <w:r w:rsidRPr="00200FF1">
              <w:rPr>
                <w:rFonts w:ascii="Times New Roman" w:eastAsia="Arial Unicode MS" w:hAnsi="Times New Roman"/>
                <w:bCs/>
                <w:spacing w:val="1"/>
                <w:lang w:eastAsia="ru-RU"/>
              </w:rPr>
              <w:t>фланелеграфе</w:t>
            </w:r>
            <w:proofErr w:type="spellEnd"/>
            <w:r w:rsidRPr="00200FF1">
              <w:rPr>
                <w:rFonts w:ascii="Times New Roman" w:eastAsia="Arial Unicode MS" w:hAnsi="Times New Roman"/>
                <w:bCs/>
                <w:spacing w:val="1"/>
                <w:lang w:eastAsia="ru-RU"/>
              </w:rPr>
              <w:t xml:space="preserve">, на игровом поле. </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Развлечение: «В гостях у сказок», литературная викторина.</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Посещение библиотеки, музея старины.</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Style w:val="af0"/>
                <w:rFonts w:eastAsia="Arial Unicode MS"/>
                <w:b w:val="0"/>
                <w:sz w:val="22"/>
                <w:szCs w:val="22"/>
                <w:lang w:eastAsia="ru-RU"/>
              </w:rPr>
              <w:t xml:space="preserve">Трудовая деятельность: </w:t>
            </w:r>
            <w:r w:rsidRPr="00200FF1">
              <w:rPr>
                <w:rFonts w:ascii="Times New Roman" w:eastAsia="Arial Unicode MS" w:hAnsi="Times New Roman"/>
                <w:bCs/>
                <w:spacing w:val="1"/>
                <w:lang w:eastAsia="ru-RU"/>
              </w:rPr>
              <w:t>Работа в уголке ручного труда:</w:t>
            </w:r>
          </w:p>
          <w:p w:rsidR="0017454C" w:rsidRPr="00200FF1" w:rsidRDefault="0017454C" w:rsidP="00200FF1">
            <w:pPr>
              <w:spacing w:after="0" w:line="240" w:lineRule="auto"/>
              <w:ind w:left="20" w:right="80"/>
              <w:rPr>
                <w:rFonts w:ascii="Times New Roman" w:eastAsia="Arial Unicode MS" w:hAnsi="Times New Roman"/>
                <w:bCs/>
                <w:spacing w:val="1"/>
                <w:lang w:eastAsia="ru-RU"/>
              </w:rPr>
            </w:pPr>
            <w:r w:rsidRPr="00200FF1">
              <w:rPr>
                <w:rFonts w:ascii="Times New Roman" w:eastAsia="Arial Unicode MS" w:hAnsi="Times New Roman"/>
                <w:bCs/>
                <w:spacing w:val="1"/>
                <w:lang w:eastAsia="ru-RU"/>
              </w:rPr>
              <w:t>Изготовление: «Книга сказок», книжки-малышки, книги-раскладушки</w:t>
            </w:r>
          </w:p>
        </w:tc>
        <w:tc>
          <w:tcPr>
            <w:tcW w:w="4253" w:type="dxa"/>
            <w:tcBorders>
              <w:top w:val="single" w:sz="4" w:space="0" w:color="000000"/>
              <w:left w:val="single" w:sz="4" w:space="0" w:color="000000"/>
              <w:bottom w:val="single" w:sz="4" w:space="0" w:color="000000"/>
              <w:right w:val="single" w:sz="4" w:space="0" w:color="000000"/>
            </w:tcBorders>
          </w:tcPr>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Побуждать детей к самостоятельному сочинению сказок с использованием пространственно-временных моделей, рисованию придуманных сказок.</w:t>
            </w:r>
          </w:p>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Создавать условия для использования детьми различных видов театра (пальчикового, настольного, кукольного) в самостоятельной творческой деятельности.</w:t>
            </w:r>
          </w:p>
          <w:p w:rsidR="0017454C" w:rsidRPr="00200FF1" w:rsidRDefault="0017454C" w:rsidP="00200FF1">
            <w:pPr>
              <w:spacing w:after="0" w:line="240" w:lineRule="auto"/>
              <w:ind w:left="20" w:right="40"/>
              <w:rPr>
                <w:rFonts w:ascii="Times New Roman" w:eastAsia="Arial Unicode MS" w:hAnsi="Times New Roman"/>
                <w:spacing w:val="1"/>
                <w:lang w:eastAsia="ru-RU"/>
              </w:rPr>
            </w:pPr>
            <w:r w:rsidRPr="00200FF1">
              <w:rPr>
                <w:rFonts w:ascii="Times New Roman" w:eastAsia="Arial Unicode MS" w:hAnsi="Times New Roman"/>
                <w:spacing w:val="1"/>
                <w:lang w:eastAsia="ru-RU"/>
              </w:rPr>
              <w:t xml:space="preserve">Использование игровых полей, </w:t>
            </w:r>
            <w:proofErr w:type="spellStart"/>
            <w:r w:rsidRPr="00200FF1">
              <w:rPr>
                <w:rFonts w:ascii="Times New Roman" w:eastAsia="Arial Unicode MS" w:hAnsi="Times New Roman"/>
                <w:spacing w:val="1"/>
                <w:lang w:eastAsia="ru-RU"/>
              </w:rPr>
              <w:t>фланелеграфов</w:t>
            </w:r>
            <w:proofErr w:type="spellEnd"/>
            <w:r w:rsidRPr="00200FF1">
              <w:rPr>
                <w:rFonts w:ascii="Times New Roman" w:eastAsia="Arial Unicode MS" w:hAnsi="Times New Roman"/>
                <w:spacing w:val="1"/>
                <w:lang w:eastAsia="ru-RU"/>
              </w:rPr>
              <w:t xml:space="preserve"> для самостоятельной деятельности по размещению персонажей сказок на игровом поле</w:t>
            </w:r>
          </w:p>
        </w:tc>
      </w:tr>
    </w:tbl>
    <w:p w:rsidR="002F5076" w:rsidRDefault="002F5076" w:rsidP="00ED07DB">
      <w:pPr>
        <w:spacing w:after="0" w:line="240" w:lineRule="auto"/>
        <w:rPr>
          <w:rFonts w:ascii="Times New Roman" w:eastAsia="Arial Unicode MS" w:hAnsi="Times New Roman"/>
          <w:b/>
          <w:sz w:val="24"/>
          <w:szCs w:val="24"/>
          <w:lang w:eastAsia="ru-RU"/>
        </w:rPr>
      </w:pPr>
    </w:p>
    <w:p w:rsidR="00525971" w:rsidRPr="007A2E46" w:rsidRDefault="00114745" w:rsidP="007A2E46">
      <w:pPr>
        <w:spacing w:after="0" w:line="240" w:lineRule="auto"/>
        <w:rPr>
          <w:rFonts w:ascii="Times New Roman" w:hAnsi="Times New Roman"/>
          <w:b/>
          <w:sz w:val="24"/>
          <w:szCs w:val="24"/>
        </w:rPr>
      </w:pPr>
      <w:r w:rsidRPr="007A2E46">
        <w:rPr>
          <w:rFonts w:ascii="Times New Roman" w:hAnsi="Times New Roman"/>
          <w:b/>
          <w:sz w:val="24"/>
          <w:szCs w:val="24"/>
        </w:rPr>
        <w:t>Региональный компонент</w:t>
      </w:r>
      <w:r w:rsidR="007A2E46" w:rsidRPr="007A2E46">
        <w:rPr>
          <w:rFonts w:ascii="Times New Roman" w:hAnsi="Times New Roman"/>
          <w:b/>
          <w:sz w:val="24"/>
          <w:szCs w:val="24"/>
        </w:rPr>
        <w:t xml:space="preserve">. </w:t>
      </w:r>
      <w:r w:rsidR="007A2E46" w:rsidRPr="007A2E46">
        <w:rPr>
          <w:rFonts w:ascii="Times New Roman" w:hAnsi="Times New Roman"/>
          <w:b/>
        </w:rPr>
        <w:t>Вариативная (модульная) часть</w:t>
      </w:r>
    </w:p>
    <w:p w:rsidR="00525971" w:rsidRPr="007A2E46" w:rsidRDefault="00525971" w:rsidP="00ED07DB">
      <w:pPr>
        <w:spacing w:after="0" w:line="240" w:lineRule="auto"/>
        <w:ind w:firstLine="708"/>
        <w:rPr>
          <w:rFonts w:ascii="Times New Roman" w:hAnsi="Times New Roman"/>
          <w:sz w:val="24"/>
          <w:szCs w:val="24"/>
        </w:rPr>
      </w:pPr>
      <w:r w:rsidRPr="007A2E46">
        <w:rPr>
          <w:rFonts w:ascii="Times New Roman" w:hAnsi="Times New Roman"/>
          <w:sz w:val="24"/>
          <w:szCs w:val="24"/>
        </w:rPr>
        <w:t>Содержание направлено на достижение целей формирования у детей интереса и ценностного отношения к родному краю через:</w:t>
      </w:r>
    </w:p>
    <w:p w:rsidR="00525971" w:rsidRPr="00ED07DB" w:rsidRDefault="00525971" w:rsidP="0079484F">
      <w:pPr>
        <w:pStyle w:val="a5"/>
        <w:numPr>
          <w:ilvl w:val="0"/>
          <w:numId w:val="28"/>
        </w:numPr>
        <w:spacing w:after="0" w:line="240" w:lineRule="auto"/>
        <w:rPr>
          <w:rFonts w:ascii="Times New Roman" w:hAnsi="Times New Roman"/>
          <w:sz w:val="24"/>
          <w:szCs w:val="24"/>
        </w:rPr>
      </w:pPr>
      <w:r w:rsidRPr="00ED07DB">
        <w:rPr>
          <w:rFonts w:ascii="Times New Roman" w:hAnsi="Times New Roman"/>
          <w:sz w:val="24"/>
          <w:szCs w:val="24"/>
        </w:rPr>
        <w:t>формирование любви к своему городу, краю, чувства гордости за него;</w:t>
      </w:r>
    </w:p>
    <w:p w:rsidR="00525971" w:rsidRPr="00ED07DB" w:rsidRDefault="00525971" w:rsidP="0079484F">
      <w:pPr>
        <w:pStyle w:val="a5"/>
        <w:numPr>
          <w:ilvl w:val="0"/>
          <w:numId w:val="28"/>
        </w:numPr>
        <w:spacing w:after="0" w:line="240" w:lineRule="auto"/>
        <w:rPr>
          <w:rFonts w:ascii="Times New Roman" w:hAnsi="Times New Roman"/>
          <w:sz w:val="24"/>
          <w:szCs w:val="24"/>
        </w:rPr>
      </w:pPr>
      <w:r w:rsidRPr="00ED07DB">
        <w:rPr>
          <w:rFonts w:ascii="Times New Roman" w:hAnsi="Times New Roman"/>
          <w:sz w:val="24"/>
          <w:szCs w:val="24"/>
        </w:rPr>
        <w:lastRenderedPageBreak/>
        <w:t>формирование общих представлений об окружающей природной среде (природных ресурсах, воде, атмосфере, почвах, растительном и животном мире Уральского региона);</w:t>
      </w:r>
    </w:p>
    <w:p w:rsidR="00525971" w:rsidRPr="00ED07DB" w:rsidRDefault="00525971" w:rsidP="0079484F">
      <w:pPr>
        <w:pStyle w:val="a5"/>
        <w:numPr>
          <w:ilvl w:val="0"/>
          <w:numId w:val="28"/>
        </w:numPr>
        <w:spacing w:after="0" w:line="240" w:lineRule="auto"/>
        <w:rPr>
          <w:rFonts w:ascii="Times New Roman" w:hAnsi="Times New Roman"/>
          <w:sz w:val="24"/>
          <w:szCs w:val="24"/>
        </w:rPr>
      </w:pPr>
      <w:r w:rsidRPr="00ED07DB">
        <w:rPr>
          <w:rFonts w:ascii="Times New Roman" w:hAnsi="Times New Roman"/>
          <w:sz w:val="24"/>
          <w:szCs w:val="24"/>
        </w:rPr>
        <w:t>формирование общих представлений о своеобразии природы Уральского региона;</w:t>
      </w:r>
    </w:p>
    <w:p w:rsidR="00525971" w:rsidRPr="00ED07DB" w:rsidRDefault="00525971" w:rsidP="0079484F">
      <w:pPr>
        <w:pStyle w:val="a5"/>
        <w:numPr>
          <w:ilvl w:val="0"/>
          <w:numId w:val="28"/>
        </w:numPr>
        <w:spacing w:after="0" w:line="240" w:lineRule="auto"/>
        <w:rPr>
          <w:rFonts w:ascii="Times New Roman" w:hAnsi="Times New Roman"/>
          <w:sz w:val="24"/>
          <w:szCs w:val="24"/>
        </w:rPr>
      </w:pPr>
      <w:r w:rsidRPr="00ED07DB">
        <w:rPr>
          <w:rFonts w:ascii="Times New Roman" w:hAnsi="Times New Roman"/>
          <w:sz w:val="24"/>
          <w:szCs w:val="24"/>
        </w:rPr>
        <w:t>воспитание позитивного эмоционально ценностного и бережного отношения к природе Уральского региона.</w:t>
      </w:r>
    </w:p>
    <w:p w:rsidR="00525971" w:rsidRPr="007A2E46" w:rsidRDefault="00525971" w:rsidP="00ED07DB">
      <w:pPr>
        <w:spacing w:after="0" w:line="240" w:lineRule="auto"/>
        <w:ind w:firstLine="708"/>
        <w:rPr>
          <w:rFonts w:ascii="Times New Roman" w:hAnsi="Times New Roman"/>
          <w:sz w:val="24"/>
          <w:szCs w:val="24"/>
        </w:rPr>
      </w:pPr>
      <w:r w:rsidRPr="007A2E46">
        <w:rPr>
          <w:rFonts w:ascii="Times New Roman" w:hAnsi="Times New Roman"/>
          <w:sz w:val="24"/>
          <w:szCs w:val="24"/>
        </w:rPr>
        <w:t>Уральский край богат своими обычаями, традициями, его населяет интересный народ. Забытые добрые традиции и положительный опыт старших поколений, народное искусство, все то, что запечатлено народом, что сохранено народом, что народ пронес через столетия, представляет огромную ценность для воспитания детей. И основная задача воспитателей - помочь детям узнать, чем красив и богат наш край.</w:t>
      </w:r>
    </w:p>
    <w:p w:rsidR="00525971" w:rsidRPr="007A2E46" w:rsidRDefault="00525971" w:rsidP="007A2E46">
      <w:pPr>
        <w:spacing w:after="0" w:line="240" w:lineRule="auto"/>
        <w:rPr>
          <w:rFonts w:ascii="Times New Roman" w:hAnsi="Times New Roman"/>
          <w:sz w:val="24"/>
          <w:szCs w:val="24"/>
        </w:rPr>
      </w:pPr>
      <w:r w:rsidRPr="007A2E46">
        <w:rPr>
          <w:rFonts w:ascii="Times New Roman" w:hAnsi="Times New Roman"/>
          <w:sz w:val="24"/>
          <w:szCs w:val="24"/>
        </w:rPr>
        <w:t>Содержание для включения в Рабочую программу:</w:t>
      </w:r>
    </w:p>
    <w:p w:rsidR="00525971" w:rsidRPr="007A2E46" w:rsidRDefault="00525971" w:rsidP="007A2E46">
      <w:pPr>
        <w:spacing w:after="0" w:line="240" w:lineRule="auto"/>
        <w:rPr>
          <w:rFonts w:ascii="Times New Roman" w:hAnsi="Times New Roman"/>
          <w:sz w:val="24"/>
          <w:szCs w:val="24"/>
        </w:rPr>
      </w:pPr>
      <w:r w:rsidRPr="007A2E46">
        <w:rPr>
          <w:rFonts w:ascii="Times New Roman" w:hAnsi="Times New Roman"/>
          <w:sz w:val="24"/>
          <w:szCs w:val="24"/>
        </w:rPr>
        <w:t>1. Природа Уральского региона (географические, климатические особенности);</w:t>
      </w:r>
    </w:p>
    <w:p w:rsidR="00525971" w:rsidRPr="007A2E46" w:rsidRDefault="00525971" w:rsidP="007A2E46">
      <w:pPr>
        <w:spacing w:after="0" w:line="240" w:lineRule="auto"/>
        <w:rPr>
          <w:rFonts w:ascii="Times New Roman" w:hAnsi="Times New Roman"/>
          <w:sz w:val="24"/>
          <w:szCs w:val="24"/>
        </w:rPr>
      </w:pPr>
      <w:r w:rsidRPr="007A2E46">
        <w:rPr>
          <w:rFonts w:ascii="Times New Roman" w:hAnsi="Times New Roman"/>
          <w:sz w:val="24"/>
          <w:szCs w:val="24"/>
        </w:rPr>
        <w:t>2. Животный мир Уральского региона (насекомые, рыбы, птицы, звери). Особенности внешнего вида, питания, размножения.</w:t>
      </w:r>
    </w:p>
    <w:p w:rsidR="00525971" w:rsidRPr="007A2E46" w:rsidRDefault="00525971" w:rsidP="007A2E46">
      <w:pPr>
        <w:spacing w:after="0" w:line="240" w:lineRule="auto"/>
        <w:rPr>
          <w:rFonts w:ascii="Times New Roman" w:hAnsi="Times New Roman"/>
          <w:sz w:val="24"/>
          <w:szCs w:val="24"/>
        </w:rPr>
      </w:pPr>
      <w:r w:rsidRPr="007A2E46">
        <w:rPr>
          <w:rFonts w:ascii="Times New Roman" w:hAnsi="Times New Roman"/>
          <w:sz w:val="24"/>
          <w:szCs w:val="24"/>
        </w:rPr>
        <w:t>3. Растительный мир Уральского региона (деревья, кустарники, травы, грибы и др.).</w:t>
      </w:r>
    </w:p>
    <w:p w:rsidR="00525971" w:rsidRPr="007A2E46" w:rsidRDefault="00525971" w:rsidP="007A2E46">
      <w:pPr>
        <w:spacing w:after="0" w:line="240" w:lineRule="auto"/>
        <w:rPr>
          <w:rFonts w:ascii="Times New Roman" w:hAnsi="Times New Roman"/>
          <w:sz w:val="24"/>
          <w:szCs w:val="24"/>
        </w:rPr>
      </w:pPr>
      <w:r w:rsidRPr="007A2E46">
        <w:rPr>
          <w:rFonts w:ascii="Times New Roman" w:hAnsi="Times New Roman"/>
          <w:sz w:val="24"/>
          <w:szCs w:val="24"/>
        </w:rPr>
        <w:t>4. Культура и быт народов Уральского региона (быт, национальные праздники, игры).</w:t>
      </w:r>
    </w:p>
    <w:p w:rsidR="00525971" w:rsidRPr="007A2E46" w:rsidRDefault="00525971" w:rsidP="007A2E46">
      <w:pPr>
        <w:spacing w:after="0" w:line="240" w:lineRule="auto"/>
        <w:rPr>
          <w:rFonts w:ascii="Times New Roman" w:hAnsi="Times New Roman"/>
          <w:sz w:val="24"/>
          <w:szCs w:val="24"/>
        </w:rPr>
      </w:pPr>
      <w:r w:rsidRPr="007A2E46">
        <w:rPr>
          <w:rFonts w:ascii="Times New Roman" w:hAnsi="Times New Roman"/>
          <w:sz w:val="24"/>
          <w:szCs w:val="24"/>
        </w:rPr>
        <w:t>5. Произведения устного народного творчества коренных народов Уральского региона, проживающих на территории Южного Урала: сказки, малые фольклорные жанры (пословицы, загадки, скороговорки и другие).</w:t>
      </w:r>
    </w:p>
    <w:p w:rsidR="00DA4427" w:rsidRPr="007A2E46" w:rsidRDefault="00525971" w:rsidP="00ED07DB">
      <w:pPr>
        <w:spacing w:after="0" w:line="240" w:lineRule="auto"/>
        <w:ind w:firstLine="708"/>
        <w:rPr>
          <w:rFonts w:ascii="Times New Roman" w:hAnsi="Times New Roman"/>
          <w:sz w:val="24"/>
          <w:szCs w:val="24"/>
        </w:rPr>
      </w:pPr>
      <w:r w:rsidRPr="007A2E46">
        <w:rPr>
          <w:rFonts w:ascii="Times New Roman" w:hAnsi="Times New Roman"/>
          <w:sz w:val="24"/>
          <w:szCs w:val="24"/>
        </w:rPr>
        <w:t xml:space="preserve">Министерством образования и науки Челябинской области в качестве учебного пособия для дошкольного образования рекомендована программа «Наш дом Южный Урал», разработанного авторами Магнитогорского государственного университета Е.С. </w:t>
      </w:r>
      <w:proofErr w:type="spellStart"/>
      <w:r w:rsidRPr="007A2E46">
        <w:rPr>
          <w:rFonts w:ascii="Times New Roman" w:hAnsi="Times New Roman"/>
          <w:sz w:val="24"/>
          <w:szCs w:val="24"/>
        </w:rPr>
        <w:t>Бабуновой</w:t>
      </w:r>
      <w:proofErr w:type="spellEnd"/>
      <w:r w:rsidRPr="007A2E46">
        <w:rPr>
          <w:rFonts w:ascii="Times New Roman" w:hAnsi="Times New Roman"/>
          <w:sz w:val="24"/>
          <w:szCs w:val="24"/>
        </w:rPr>
        <w:t xml:space="preserve">, Л.В. </w:t>
      </w:r>
      <w:proofErr w:type="spellStart"/>
      <w:r w:rsidRPr="007A2E46">
        <w:rPr>
          <w:rFonts w:ascii="Times New Roman" w:hAnsi="Times New Roman"/>
          <w:sz w:val="24"/>
          <w:szCs w:val="24"/>
        </w:rPr>
        <w:t>Градусовой</w:t>
      </w:r>
      <w:proofErr w:type="spellEnd"/>
      <w:r w:rsidRPr="007A2E46">
        <w:rPr>
          <w:rFonts w:ascii="Times New Roman" w:hAnsi="Times New Roman"/>
          <w:sz w:val="24"/>
          <w:szCs w:val="24"/>
        </w:rPr>
        <w:t xml:space="preserve"> и др. Использование педагогами данной парциальной программы позволяет детям войти в мир народной культуры, сделать ее своим достоянием.</w:t>
      </w:r>
    </w:p>
    <w:p w:rsidR="00DA4427" w:rsidRDefault="007A2E46" w:rsidP="00714B0C">
      <w:pPr>
        <w:spacing w:after="0" w:line="240" w:lineRule="auto"/>
        <w:jc w:val="right"/>
        <w:rPr>
          <w:rFonts w:ascii="Times New Roman" w:eastAsia="Arial Unicode MS" w:hAnsi="Times New Roman"/>
          <w:i/>
          <w:sz w:val="24"/>
          <w:szCs w:val="24"/>
          <w:lang w:eastAsia="ru-RU"/>
        </w:rPr>
      </w:pPr>
      <w:r>
        <w:rPr>
          <w:rFonts w:ascii="Times New Roman" w:eastAsia="Arial Unicode MS" w:hAnsi="Times New Roman"/>
          <w:i/>
          <w:sz w:val="24"/>
          <w:szCs w:val="24"/>
          <w:lang w:eastAsia="ru-RU"/>
        </w:rPr>
        <w:t>Таблица 10</w:t>
      </w:r>
    </w:p>
    <w:tbl>
      <w:tblPr>
        <w:tblStyle w:val="9"/>
        <w:tblW w:w="0" w:type="auto"/>
        <w:tblLook w:val="04A0" w:firstRow="1" w:lastRow="0" w:firstColumn="1" w:lastColumn="0" w:noHBand="0" w:noVBand="1"/>
      </w:tblPr>
      <w:tblGrid>
        <w:gridCol w:w="1668"/>
        <w:gridCol w:w="3279"/>
        <w:gridCol w:w="3280"/>
        <w:gridCol w:w="3279"/>
        <w:gridCol w:w="3280"/>
      </w:tblGrid>
      <w:tr w:rsidR="00ED07DB" w:rsidRPr="00ED07DB" w:rsidTr="00ED07DB">
        <w:tc>
          <w:tcPr>
            <w:tcW w:w="1668" w:type="dxa"/>
          </w:tcPr>
          <w:p w:rsidR="00ED07DB" w:rsidRPr="00ED07DB" w:rsidRDefault="00ED07DB" w:rsidP="00ED07DB">
            <w:pPr>
              <w:spacing w:after="0" w:line="240" w:lineRule="auto"/>
              <w:jc w:val="center"/>
              <w:rPr>
                <w:rFonts w:ascii="Times New Roman" w:hAnsi="Times New Roman"/>
              </w:rPr>
            </w:pPr>
          </w:p>
        </w:tc>
        <w:tc>
          <w:tcPr>
            <w:tcW w:w="3279" w:type="dxa"/>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lang w:val="en-US"/>
              </w:rPr>
              <w:t>I</w:t>
            </w:r>
            <w:r w:rsidRPr="00ED07DB">
              <w:rPr>
                <w:rFonts w:ascii="Times New Roman" w:hAnsi="Times New Roman"/>
              </w:rPr>
              <w:t xml:space="preserve"> неделя</w:t>
            </w:r>
          </w:p>
        </w:tc>
        <w:tc>
          <w:tcPr>
            <w:tcW w:w="3280" w:type="dxa"/>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lang w:val="en-US"/>
              </w:rPr>
              <w:t>II</w:t>
            </w:r>
            <w:r w:rsidRPr="00ED07DB">
              <w:rPr>
                <w:rFonts w:ascii="Times New Roman" w:hAnsi="Times New Roman"/>
              </w:rPr>
              <w:t xml:space="preserve"> неделя</w:t>
            </w:r>
          </w:p>
        </w:tc>
        <w:tc>
          <w:tcPr>
            <w:tcW w:w="3279" w:type="dxa"/>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lang w:val="en-US"/>
              </w:rPr>
              <w:t>III</w:t>
            </w:r>
            <w:r w:rsidRPr="00ED07DB">
              <w:rPr>
                <w:rFonts w:ascii="Times New Roman" w:hAnsi="Times New Roman"/>
              </w:rPr>
              <w:t xml:space="preserve"> неделя</w:t>
            </w:r>
          </w:p>
        </w:tc>
        <w:tc>
          <w:tcPr>
            <w:tcW w:w="3280" w:type="dxa"/>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lang w:val="en-US"/>
              </w:rPr>
              <w:t>IV</w:t>
            </w:r>
            <w:r w:rsidRPr="00ED07DB">
              <w:rPr>
                <w:rFonts w:ascii="Times New Roman" w:hAnsi="Times New Roman"/>
              </w:rPr>
              <w:t xml:space="preserve"> неделя</w:t>
            </w:r>
          </w:p>
        </w:tc>
      </w:tr>
      <w:tr w:rsidR="00ED07DB" w:rsidRPr="00ED07DB" w:rsidTr="00ED07DB">
        <w:tc>
          <w:tcPr>
            <w:tcW w:w="1668"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Сентябрь</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Мир природы Южного Урала осенью</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Урожай Южного Урала</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Животный мир Южного Урала осенью</w:t>
            </w:r>
          </w:p>
        </w:tc>
      </w:tr>
      <w:tr w:rsidR="00ED07DB" w:rsidRPr="00ED07DB" w:rsidTr="00ED07DB">
        <w:tc>
          <w:tcPr>
            <w:tcW w:w="1668"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Октябрь</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История жизни человека на Южном Урале</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Нравственные основы семьи</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 xml:space="preserve">Знакомство с </w:t>
            </w:r>
            <w:proofErr w:type="spellStart"/>
            <w:r w:rsidRPr="00ED07DB">
              <w:rPr>
                <w:rFonts w:ascii="Times New Roman" w:hAnsi="Times New Roman"/>
              </w:rPr>
              <w:t>Кировкой</w:t>
            </w:r>
            <w:proofErr w:type="spellEnd"/>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Театры и музеи Челябинска</w:t>
            </w:r>
          </w:p>
        </w:tc>
      </w:tr>
      <w:tr w:rsidR="00ED07DB" w:rsidRPr="00ED07DB" w:rsidTr="00ED07DB">
        <w:tc>
          <w:tcPr>
            <w:tcW w:w="1668"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Ноябрь</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Человек и природа Южного Урала</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Традиционные народные жилища на Южном Урале</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Традиции русского народа, связанные со строительством жилища</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От крепости до большого города</w:t>
            </w:r>
          </w:p>
        </w:tc>
      </w:tr>
      <w:tr w:rsidR="00ED07DB" w:rsidRPr="00ED07DB" w:rsidTr="00ED07DB">
        <w:tc>
          <w:tcPr>
            <w:tcW w:w="1668"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Декабрь</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Животный мир Южного Урала зимой</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Мир природы Южного Урала зимой</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w:t>
            </w:r>
          </w:p>
        </w:tc>
      </w:tr>
      <w:tr w:rsidR="00ED07DB" w:rsidRPr="00ED07DB" w:rsidTr="00ED07DB">
        <w:tc>
          <w:tcPr>
            <w:tcW w:w="1668"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Январь</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Календарно-обрядовые праздники народов Южного Урала</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Устное народное творчество народов Южного Урала</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Сказки народов Южного Урала</w:t>
            </w:r>
          </w:p>
        </w:tc>
      </w:tr>
      <w:tr w:rsidR="00ED07DB" w:rsidRPr="00ED07DB" w:rsidTr="00ED07DB">
        <w:tc>
          <w:tcPr>
            <w:tcW w:w="1668"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Февраль</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 xml:space="preserve">Писатели Южного Урала </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Поэты Южного Урала</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Подвижные игры народов Южного Урала</w:t>
            </w:r>
          </w:p>
        </w:tc>
      </w:tr>
      <w:tr w:rsidR="00ED07DB" w:rsidRPr="00ED07DB" w:rsidTr="00ED07DB">
        <w:tc>
          <w:tcPr>
            <w:tcW w:w="1668"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lastRenderedPageBreak/>
              <w:t>Март</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Предметы народного домашнего обихода</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Уральские промыслы</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Национальная одежда народов Южного Урала</w:t>
            </w:r>
          </w:p>
        </w:tc>
      </w:tr>
      <w:tr w:rsidR="00ED07DB" w:rsidRPr="00ED07DB" w:rsidTr="00ED07DB">
        <w:tc>
          <w:tcPr>
            <w:tcW w:w="1668"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Апрель</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Мир природы Южного Урала весной</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Животный мир Южного Урала весной</w:t>
            </w:r>
          </w:p>
        </w:tc>
        <w:tc>
          <w:tcPr>
            <w:tcW w:w="3279"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Птицы Южного Урала</w:t>
            </w:r>
          </w:p>
        </w:tc>
        <w:tc>
          <w:tcPr>
            <w:tcW w:w="3280" w:type="dxa"/>
            <w:vAlign w:val="center"/>
          </w:tcPr>
          <w:p w:rsidR="00ED07DB" w:rsidRPr="00ED07DB" w:rsidRDefault="00ED07DB" w:rsidP="00ED07DB">
            <w:pPr>
              <w:spacing w:after="0" w:line="240" w:lineRule="auto"/>
              <w:jc w:val="center"/>
              <w:rPr>
                <w:rFonts w:ascii="Times New Roman" w:hAnsi="Times New Roman"/>
              </w:rPr>
            </w:pPr>
            <w:r w:rsidRPr="00ED07DB">
              <w:rPr>
                <w:rFonts w:ascii="Times New Roman" w:hAnsi="Times New Roman"/>
              </w:rPr>
              <w:t>Семья и домашнее хозяйство</w:t>
            </w:r>
          </w:p>
        </w:tc>
      </w:tr>
    </w:tbl>
    <w:p w:rsidR="00F63A1F" w:rsidRDefault="00F63A1F" w:rsidP="00ED07DB">
      <w:pPr>
        <w:autoSpaceDE w:val="0"/>
        <w:autoSpaceDN w:val="0"/>
        <w:adjustRightInd w:val="0"/>
        <w:spacing w:after="0" w:line="240" w:lineRule="auto"/>
        <w:rPr>
          <w:rFonts w:ascii="Times New Roman" w:hAnsi="Times New Roman"/>
          <w:b/>
          <w:bCs/>
          <w:sz w:val="24"/>
          <w:szCs w:val="24"/>
          <w:lang w:eastAsia="ru-RU"/>
        </w:rPr>
      </w:pPr>
    </w:p>
    <w:p w:rsidR="00ED07DB" w:rsidRPr="00ED07DB" w:rsidRDefault="00F63A1F" w:rsidP="00ED07DB">
      <w:pPr>
        <w:autoSpaceDE w:val="0"/>
        <w:autoSpaceDN w:val="0"/>
        <w:adjustRightInd w:val="0"/>
        <w:spacing w:after="0" w:line="240" w:lineRule="auto"/>
        <w:rPr>
          <w:rFonts w:ascii="Times New Roman" w:hAnsi="Times New Roman"/>
          <w:b/>
          <w:bCs/>
          <w:sz w:val="24"/>
          <w:szCs w:val="24"/>
          <w:lang w:eastAsia="ru-RU"/>
        </w:rPr>
      </w:pPr>
      <w:r>
        <w:rPr>
          <w:rFonts w:ascii="Times New Roman" w:hAnsi="Times New Roman"/>
          <w:b/>
          <w:bCs/>
          <w:sz w:val="24"/>
          <w:szCs w:val="24"/>
          <w:lang w:eastAsia="ru-RU"/>
        </w:rPr>
        <w:t>Задачи образовательной работы (</w:t>
      </w:r>
      <w:r w:rsidR="00ED07DB" w:rsidRPr="00ED07DB">
        <w:rPr>
          <w:rFonts w:ascii="Times New Roman" w:hAnsi="Times New Roman"/>
          <w:b/>
          <w:bCs/>
          <w:sz w:val="24"/>
          <w:szCs w:val="24"/>
          <w:lang w:eastAsia="ru-RU"/>
        </w:rPr>
        <w:t>подготовительная к школе группа)</w:t>
      </w:r>
    </w:p>
    <w:p w:rsidR="00F63A1F" w:rsidRPr="00F63A1F" w:rsidRDefault="00ED07DB" w:rsidP="0079484F">
      <w:pPr>
        <w:pStyle w:val="a5"/>
        <w:numPr>
          <w:ilvl w:val="0"/>
          <w:numId w:val="29"/>
        </w:numPr>
        <w:autoSpaceDE w:val="0"/>
        <w:autoSpaceDN w:val="0"/>
        <w:adjustRightInd w:val="0"/>
        <w:spacing w:after="0" w:line="240" w:lineRule="auto"/>
        <w:rPr>
          <w:rFonts w:ascii="Times New Roman" w:eastAsia="TimesNewRomanPSMT" w:hAnsi="Times New Roman"/>
          <w:sz w:val="24"/>
          <w:szCs w:val="24"/>
          <w:lang w:eastAsia="ru-RU"/>
        </w:rPr>
      </w:pPr>
      <w:r w:rsidRPr="00F63A1F">
        <w:rPr>
          <w:rFonts w:ascii="Times New Roman" w:eastAsia="TimesNewRomanPSMT" w:hAnsi="Times New Roman"/>
          <w:sz w:val="24"/>
          <w:szCs w:val="24"/>
          <w:lang w:eastAsia="ru-RU"/>
        </w:rPr>
        <w:t>актуализировать имеющиеся представления об особенностях природы Южного Урала: природно-географических зонах: лесной, горной, степной</w:t>
      </w:r>
      <w:r w:rsidR="00F63A1F" w:rsidRPr="00F63A1F">
        <w:rPr>
          <w:rFonts w:ascii="Times New Roman" w:eastAsia="TimesNewRomanPSMT" w:hAnsi="Times New Roman"/>
          <w:sz w:val="24"/>
          <w:szCs w:val="24"/>
          <w:lang w:eastAsia="ru-RU"/>
        </w:rPr>
        <w:t>;</w:t>
      </w:r>
    </w:p>
    <w:p w:rsidR="00F63A1F" w:rsidRPr="00F63A1F" w:rsidRDefault="00F63A1F" w:rsidP="0079484F">
      <w:pPr>
        <w:pStyle w:val="a5"/>
        <w:numPr>
          <w:ilvl w:val="0"/>
          <w:numId w:val="29"/>
        </w:numPr>
        <w:autoSpaceDE w:val="0"/>
        <w:autoSpaceDN w:val="0"/>
        <w:adjustRightInd w:val="0"/>
        <w:spacing w:after="0" w:line="240" w:lineRule="auto"/>
        <w:rPr>
          <w:rFonts w:ascii="Times New Roman" w:eastAsia="TimesNewRomanPSMT" w:hAnsi="Times New Roman"/>
          <w:sz w:val="24"/>
          <w:szCs w:val="24"/>
          <w:lang w:eastAsia="ru-RU"/>
        </w:rPr>
      </w:pPr>
      <w:r w:rsidRPr="00F63A1F">
        <w:rPr>
          <w:rFonts w:ascii="Times New Roman" w:eastAsia="TimesNewRomanPSMT" w:hAnsi="Times New Roman"/>
          <w:sz w:val="24"/>
          <w:szCs w:val="24"/>
          <w:lang w:eastAsia="ru-RU"/>
        </w:rPr>
        <w:t>д</w:t>
      </w:r>
      <w:r w:rsidR="00ED07DB" w:rsidRPr="00F63A1F">
        <w:rPr>
          <w:rFonts w:ascii="Times New Roman" w:eastAsia="TimesNewRomanPSMT" w:hAnsi="Times New Roman"/>
          <w:sz w:val="24"/>
          <w:szCs w:val="24"/>
          <w:lang w:eastAsia="ru-RU"/>
        </w:rPr>
        <w:t>ать сведения о названиях некоторых природных объектов (озер, гор, рек</w:t>
      </w:r>
      <w:r w:rsidRPr="00F63A1F">
        <w:rPr>
          <w:rFonts w:ascii="Times New Roman" w:eastAsia="TimesNewRomanPSMT" w:hAnsi="Times New Roman"/>
          <w:sz w:val="24"/>
          <w:szCs w:val="24"/>
          <w:lang w:eastAsia="ru-RU"/>
        </w:rPr>
        <w:t>);</w:t>
      </w:r>
    </w:p>
    <w:p w:rsidR="00F63A1F" w:rsidRPr="00F63A1F" w:rsidRDefault="00F63A1F" w:rsidP="0079484F">
      <w:pPr>
        <w:pStyle w:val="a5"/>
        <w:numPr>
          <w:ilvl w:val="0"/>
          <w:numId w:val="29"/>
        </w:numPr>
        <w:autoSpaceDE w:val="0"/>
        <w:autoSpaceDN w:val="0"/>
        <w:adjustRightInd w:val="0"/>
        <w:spacing w:after="0" w:line="240" w:lineRule="auto"/>
        <w:rPr>
          <w:rFonts w:ascii="Times New Roman" w:eastAsia="TimesNewRomanPSMT" w:hAnsi="Times New Roman"/>
          <w:sz w:val="24"/>
          <w:szCs w:val="24"/>
          <w:lang w:eastAsia="ru-RU"/>
        </w:rPr>
      </w:pPr>
      <w:r w:rsidRPr="00F63A1F">
        <w:rPr>
          <w:rFonts w:ascii="Times New Roman" w:eastAsia="TimesNewRomanPSMT" w:hAnsi="Times New Roman"/>
          <w:sz w:val="24"/>
          <w:szCs w:val="24"/>
          <w:lang w:eastAsia="ru-RU"/>
        </w:rPr>
        <w:t>у</w:t>
      </w:r>
      <w:r w:rsidR="00ED07DB" w:rsidRPr="00F63A1F">
        <w:rPr>
          <w:rFonts w:ascii="Times New Roman" w:eastAsia="TimesNewRomanPSMT" w:hAnsi="Times New Roman"/>
          <w:sz w:val="24"/>
          <w:szCs w:val="24"/>
          <w:lang w:eastAsia="ru-RU"/>
        </w:rPr>
        <w:t xml:space="preserve">точнить знания о растительном и животном мире уральского региона; расширять познавательный интерес к истории развития родного края, видам хозяйствования, особенностям жилища, календарным обрядам, традициям и обычаям среди народов, распространенных на Урале; </w:t>
      </w:r>
    </w:p>
    <w:p w:rsidR="00F63A1F" w:rsidRPr="00F63A1F" w:rsidRDefault="00ED07DB" w:rsidP="0079484F">
      <w:pPr>
        <w:pStyle w:val="a5"/>
        <w:numPr>
          <w:ilvl w:val="0"/>
          <w:numId w:val="29"/>
        </w:numPr>
        <w:autoSpaceDE w:val="0"/>
        <w:autoSpaceDN w:val="0"/>
        <w:adjustRightInd w:val="0"/>
        <w:spacing w:after="0" w:line="240" w:lineRule="auto"/>
        <w:rPr>
          <w:rFonts w:ascii="Times New Roman" w:eastAsia="TimesNewRomanPSMT" w:hAnsi="Times New Roman"/>
          <w:sz w:val="24"/>
          <w:szCs w:val="24"/>
          <w:lang w:eastAsia="ru-RU"/>
        </w:rPr>
      </w:pPr>
      <w:r w:rsidRPr="00F63A1F">
        <w:rPr>
          <w:rFonts w:ascii="Times New Roman" w:eastAsia="TimesNewRomanPSMT" w:hAnsi="Times New Roman"/>
          <w:sz w:val="24"/>
          <w:szCs w:val="24"/>
          <w:lang w:eastAsia="ru-RU"/>
        </w:rPr>
        <w:t>учить выделять выразительные средства произведений уральского устного народного творчества: колыбельной песни, пословицы, небылицы (образные средства языка, ритм, рифму); совершенствовать исполнительские умения</w:t>
      </w:r>
      <w:r w:rsidR="00F63A1F" w:rsidRPr="00F63A1F">
        <w:rPr>
          <w:rFonts w:ascii="Times New Roman" w:eastAsia="TimesNewRomanPSMT" w:hAnsi="Times New Roman"/>
          <w:sz w:val="24"/>
          <w:szCs w:val="24"/>
          <w:lang w:eastAsia="ru-RU"/>
        </w:rPr>
        <w:t>;</w:t>
      </w:r>
    </w:p>
    <w:p w:rsidR="00F63A1F" w:rsidRPr="00F63A1F" w:rsidRDefault="00ED07DB" w:rsidP="0079484F">
      <w:pPr>
        <w:pStyle w:val="a5"/>
        <w:numPr>
          <w:ilvl w:val="0"/>
          <w:numId w:val="29"/>
        </w:numPr>
        <w:autoSpaceDE w:val="0"/>
        <w:autoSpaceDN w:val="0"/>
        <w:adjustRightInd w:val="0"/>
        <w:spacing w:after="0" w:line="240" w:lineRule="auto"/>
        <w:rPr>
          <w:rFonts w:ascii="Times New Roman" w:eastAsia="TimesNewRomanPSMT" w:hAnsi="Times New Roman"/>
          <w:sz w:val="24"/>
          <w:szCs w:val="24"/>
          <w:lang w:eastAsia="ru-RU"/>
        </w:rPr>
      </w:pPr>
      <w:r w:rsidRPr="00F63A1F">
        <w:rPr>
          <w:rFonts w:ascii="Times New Roman" w:eastAsia="TimesNewRomanPSMT" w:hAnsi="Times New Roman"/>
          <w:sz w:val="24"/>
          <w:szCs w:val="24"/>
          <w:lang w:eastAsia="ru-RU"/>
        </w:rPr>
        <w:t>воспитывать интерес к языку, желание сделать свою речь выразительной</w:t>
      </w:r>
      <w:r w:rsidR="00F63A1F" w:rsidRPr="00F63A1F">
        <w:rPr>
          <w:rFonts w:ascii="Times New Roman" w:eastAsia="TimesNewRomanPSMT" w:hAnsi="Times New Roman"/>
          <w:sz w:val="24"/>
          <w:szCs w:val="24"/>
          <w:lang w:eastAsia="ru-RU"/>
        </w:rPr>
        <w:t xml:space="preserve">, </w:t>
      </w:r>
      <w:r w:rsidRPr="00F63A1F">
        <w:rPr>
          <w:rFonts w:ascii="Times New Roman" w:eastAsia="TimesNewRomanPSMT" w:hAnsi="Times New Roman"/>
          <w:sz w:val="24"/>
          <w:szCs w:val="24"/>
          <w:lang w:eastAsia="ru-RU"/>
        </w:rPr>
        <w:t>активизировать самостоятельное использование детьми пословиц</w:t>
      </w:r>
      <w:r w:rsidR="00F63A1F" w:rsidRPr="00F63A1F">
        <w:rPr>
          <w:rFonts w:ascii="Times New Roman" w:eastAsia="TimesNewRomanPSMT" w:hAnsi="Times New Roman"/>
          <w:sz w:val="24"/>
          <w:szCs w:val="24"/>
          <w:lang w:eastAsia="ru-RU"/>
        </w:rPr>
        <w:t xml:space="preserve">; </w:t>
      </w:r>
    </w:p>
    <w:p w:rsidR="00F63A1F" w:rsidRPr="00F63A1F" w:rsidRDefault="00ED07DB" w:rsidP="0079484F">
      <w:pPr>
        <w:pStyle w:val="a5"/>
        <w:numPr>
          <w:ilvl w:val="0"/>
          <w:numId w:val="29"/>
        </w:numPr>
        <w:autoSpaceDE w:val="0"/>
        <w:autoSpaceDN w:val="0"/>
        <w:adjustRightInd w:val="0"/>
        <w:spacing w:after="0" w:line="240" w:lineRule="auto"/>
        <w:rPr>
          <w:rFonts w:ascii="Times New Roman" w:eastAsia="TimesNewRomanPSMT" w:hAnsi="Times New Roman"/>
          <w:sz w:val="24"/>
          <w:szCs w:val="24"/>
          <w:lang w:eastAsia="ru-RU"/>
        </w:rPr>
      </w:pPr>
      <w:r w:rsidRPr="00F63A1F">
        <w:rPr>
          <w:rFonts w:ascii="Times New Roman" w:eastAsia="TimesNewRomanPSMT" w:hAnsi="Times New Roman"/>
          <w:sz w:val="24"/>
          <w:szCs w:val="24"/>
          <w:lang w:eastAsia="ru-RU"/>
        </w:rPr>
        <w:t>приобщать детей к истокам национальной и региональной культуры</w:t>
      </w:r>
      <w:r w:rsidR="00F63A1F" w:rsidRPr="00F63A1F">
        <w:rPr>
          <w:rFonts w:ascii="Times New Roman" w:eastAsia="TimesNewRomanPSMT" w:hAnsi="Times New Roman"/>
          <w:sz w:val="24"/>
          <w:szCs w:val="24"/>
          <w:lang w:eastAsia="ru-RU"/>
        </w:rPr>
        <w:t xml:space="preserve">: </w:t>
      </w:r>
      <w:r w:rsidRPr="00F63A1F">
        <w:rPr>
          <w:rFonts w:ascii="Times New Roman" w:eastAsia="TimesNewRomanPSMT" w:hAnsi="Times New Roman"/>
          <w:sz w:val="24"/>
          <w:szCs w:val="24"/>
          <w:lang w:eastAsia="ru-RU"/>
        </w:rPr>
        <w:t>познакомить детей с творчеством писателей, поэтов и композиторов Южного</w:t>
      </w:r>
      <w:r w:rsidR="00F63A1F" w:rsidRPr="00F63A1F">
        <w:rPr>
          <w:rFonts w:ascii="Times New Roman" w:eastAsia="TimesNewRomanPSMT" w:hAnsi="Times New Roman"/>
          <w:sz w:val="24"/>
          <w:szCs w:val="24"/>
          <w:lang w:eastAsia="ru-RU"/>
        </w:rPr>
        <w:t xml:space="preserve"> </w:t>
      </w:r>
      <w:r w:rsidRPr="00F63A1F">
        <w:rPr>
          <w:rFonts w:ascii="Times New Roman" w:eastAsia="TimesNewRomanPSMT" w:hAnsi="Times New Roman"/>
          <w:sz w:val="24"/>
          <w:szCs w:val="24"/>
          <w:lang w:eastAsia="ru-RU"/>
        </w:rPr>
        <w:t xml:space="preserve">Урала; </w:t>
      </w:r>
    </w:p>
    <w:p w:rsidR="00F63A1F" w:rsidRPr="00F63A1F" w:rsidRDefault="00F63A1F" w:rsidP="0079484F">
      <w:pPr>
        <w:pStyle w:val="a5"/>
        <w:numPr>
          <w:ilvl w:val="0"/>
          <w:numId w:val="29"/>
        </w:numPr>
        <w:autoSpaceDE w:val="0"/>
        <w:autoSpaceDN w:val="0"/>
        <w:adjustRightInd w:val="0"/>
        <w:spacing w:after="0" w:line="240" w:lineRule="auto"/>
        <w:rPr>
          <w:rFonts w:ascii="Times New Roman" w:eastAsia="TimesNewRomanPSMT" w:hAnsi="Times New Roman"/>
          <w:sz w:val="24"/>
          <w:szCs w:val="24"/>
          <w:lang w:eastAsia="ru-RU"/>
        </w:rPr>
      </w:pPr>
      <w:r w:rsidRPr="00F63A1F">
        <w:rPr>
          <w:rFonts w:ascii="Times New Roman" w:eastAsia="TimesNewRomanPSMT" w:hAnsi="Times New Roman"/>
          <w:sz w:val="24"/>
          <w:szCs w:val="24"/>
          <w:lang w:eastAsia="ru-RU"/>
        </w:rPr>
        <w:t xml:space="preserve">познакомить </w:t>
      </w:r>
      <w:r w:rsidR="00ED07DB" w:rsidRPr="00F63A1F">
        <w:rPr>
          <w:rFonts w:ascii="Times New Roman" w:eastAsia="TimesNewRomanPSMT" w:hAnsi="Times New Roman"/>
          <w:sz w:val="24"/>
          <w:szCs w:val="24"/>
          <w:lang w:eastAsia="ru-RU"/>
        </w:rPr>
        <w:t>с произведениями декоративно прикладного искусства Урала: гравюрой</w:t>
      </w:r>
      <w:r w:rsidRPr="00F63A1F">
        <w:rPr>
          <w:rFonts w:ascii="Times New Roman" w:eastAsia="TimesNewRomanPSMT" w:hAnsi="Times New Roman"/>
          <w:sz w:val="24"/>
          <w:szCs w:val="24"/>
          <w:lang w:eastAsia="ru-RU"/>
        </w:rPr>
        <w:t xml:space="preserve">, </w:t>
      </w:r>
      <w:r w:rsidR="00ED07DB" w:rsidRPr="00F63A1F">
        <w:rPr>
          <w:rFonts w:ascii="Times New Roman" w:eastAsia="TimesNewRomanPSMT" w:hAnsi="Times New Roman"/>
          <w:sz w:val="24"/>
          <w:szCs w:val="24"/>
          <w:lang w:eastAsia="ru-RU"/>
        </w:rPr>
        <w:t xml:space="preserve">чеканкой, вышивкой, литьем, камнерезным искусством и др.; </w:t>
      </w:r>
    </w:p>
    <w:p w:rsidR="00F63A1F" w:rsidRPr="00F63A1F" w:rsidRDefault="00ED07DB" w:rsidP="0079484F">
      <w:pPr>
        <w:pStyle w:val="a5"/>
        <w:numPr>
          <w:ilvl w:val="0"/>
          <w:numId w:val="29"/>
        </w:numPr>
        <w:autoSpaceDE w:val="0"/>
        <w:autoSpaceDN w:val="0"/>
        <w:adjustRightInd w:val="0"/>
        <w:spacing w:after="0" w:line="240" w:lineRule="auto"/>
        <w:rPr>
          <w:rFonts w:ascii="Times New Roman" w:eastAsia="TimesNewRomanPSMT" w:hAnsi="Times New Roman"/>
          <w:sz w:val="24"/>
          <w:szCs w:val="24"/>
          <w:lang w:eastAsia="ru-RU"/>
        </w:rPr>
      </w:pPr>
      <w:r w:rsidRPr="00F63A1F">
        <w:rPr>
          <w:rFonts w:ascii="Times New Roman" w:eastAsia="TimesNewRomanPSMT" w:hAnsi="Times New Roman"/>
          <w:sz w:val="24"/>
          <w:szCs w:val="24"/>
          <w:lang w:eastAsia="ru-RU"/>
        </w:rPr>
        <w:t>развивать умение</w:t>
      </w:r>
      <w:r w:rsidR="00F63A1F" w:rsidRPr="00F63A1F">
        <w:rPr>
          <w:rFonts w:ascii="Times New Roman" w:eastAsia="TimesNewRomanPSMT" w:hAnsi="Times New Roman"/>
          <w:sz w:val="24"/>
          <w:szCs w:val="24"/>
          <w:lang w:eastAsia="ru-RU"/>
        </w:rPr>
        <w:t xml:space="preserve"> </w:t>
      </w:r>
      <w:r w:rsidRPr="00F63A1F">
        <w:rPr>
          <w:rFonts w:ascii="Times New Roman" w:eastAsia="TimesNewRomanPSMT" w:hAnsi="Times New Roman"/>
          <w:sz w:val="24"/>
          <w:szCs w:val="24"/>
          <w:lang w:eastAsia="ru-RU"/>
        </w:rPr>
        <w:t>понимать художественный язык народного искусства, семантику образов</w:t>
      </w:r>
      <w:r w:rsidR="00F63A1F" w:rsidRPr="00F63A1F">
        <w:rPr>
          <w:rFonts w:ascii="Times New Roman" w:eastAsia="TimesNewRomanPSMT" w:hAnsi="Times New Roman"/>
          <w:sz w:val="24"/>
          <w:szCs w:val="24"/>
          <w:lang w:eastAsia="ru-RU"/>
        </w:rPr>
        <w:t xml:space="preserve">; </w:t>
      </w:r>
    </w:p>
    <w:p w:rsidR="00DA4427" w:rsidRPr="00F63A1F" w:rsidRDefault="00ED07DB" w:rsidP="0079484F">
      <w:pPr>
        <w:pStyle w:val="a5"/>
        <w:numPr>
          <w:ilvl w:val="0"/>
          <w:numId w:val="29"/>
        </w:numPr>
        <w:autoSpaceDE w:val="0"/>
        <w:autoSpaceDN w:val="0"/>
        <w:adjustRightInd w:val="0"/>
        <w:spacing w:after="0" w:line="240" w:lineRule="auto"/>
        <w:rPr>
          <w:rFonts w:ascii="Times New Roman" w:eastAsia="TimesNewRomanPSMT" w:hAnsi="Times New Roman"/>
          <w:sz w:val="24"/>
          <w:szCs w:val="24"/>
          <w:lang w:eastAsia="ru-RU"/>
        </w:rPr>
      </w:pPr>
      <w:r w:rsidRPr="00F63A1F">
        <w:rPr>
          <w:rFonts w:ascii="Times New Roman" w:eastAsia="TimesNewRomanPSMT" w:hAnsi="Times New Roman"/>
          <w:sz w:val="24"/>
          <w:szCs w:val="24"/>
          <w:lang w:eastAsia="ru-RU"/>
        </w:rPr>
        <w:t>расширять представления детей о родном городе: гербе, его</w:t>
      </w:r>
      <w:r w:rsidR="00F63A1F" w:rsidRPr="00F63A1F">
        <w:rPr>
          <w:rFonts w:ascii="Times New Roman" w:eastAsia="TimesNewRomanPSMT" w:hAnsi="Times New Roman"/>
          <w:sz w:val="24"/>
          <w:szCs w:val="24"/>
          <w:lang w:eastAsia="ru-RU"/>
        </w:rPr>
        <w:t xml:space="preserve"> </w:t>
      </w:r>
      <w:r w:rsidRPr="00F63A1F">
        <w:rPr>
          <w:rFonts w:ascii="Times New Roman" w:eastAsia="TimesNewRomanPSMT" w:hAnsi="Times New Roman"/>
          <w:sz w:val="24"/>
          <w:szCs w:val="24"/>
          <w:lang w:eastAsia="ru-RU"/>
        </w:rPr>
        <w:t>достопримечательностях и памятных местах, улицах и площадях, предприятиях,</w:t>
      </w:r>
      <w:r w:rsidR="00F63A1F" w:rsidRPr="00F63A1F">
        <w:rPr>
          <w:rFonts w:ascii="Times New Roman" w:eastAsia="TimesNewRomanPSMT" w:hAnsi="Times New Roman"/>
          <w:sz w:val="24"/>
          <w:szCs w:val="24"/>
          <w:lang w:eastAsia="ru-RU"/>
        </w:rPr>
        <w:t xml:space="preserve"> </w:t>
      </w:r>
      <w:r w:rsidRPr="00F63A1F">
        <w:rPr>
          <w:rFonts w:ascii="Times New Roman" w:eastAsia="TimesNewRomanPSMT" w:hAnsi="Times New Roman"/>
          <w:sz w:val="24"/>
          <w:szCs w:val="24"/>
          <w:lang w:eastAsia="ru-RU"/>
        </w:rPr>
        <w:t>архитектурных сооружениях и их назначении (театрах, музеях, дворцах спорта</w:t>
      </w:r>
      <w:r w:rsidR="00F63A1F" w:rsidRPr="00F63A1F">
        <w:rPr>
          <w:rFonts w:ascii="Times New Roman" w:eastAsia="TimesNewRomanPSMT" w:hAnsi="Times New Roman"/>
          <w:sz w:val="24"/>
          <w:szCs w:val="24"/>
          <w:lang w:eastAsia="ru-RU"/>
        </w:rPr>
        <w:t xml:space="preserve"> </w:t>
      </w:r>
      <w:r w:rsidRPr="00F63A1F">
        <w:rPr>
          <w:rFonts w:ascii="Times New Roman" w:eastAsia="TimesNewRomanPSMT" w:hAnsi="Times New Roman"/>
          <w:sz w:val="24"/>
          <w:szCs w:val="24"/>
          <w:lang w:eastAsia="ru-RU"/>
        </w:rPr>
        <w:t>и др.</w:t>
      </w:r>
    </w:p>
    <w:p w:rsidR="00DA4427" w:rsidRPr="00ED2503" w:rsidRDefault="00DA4427" w:rsidP="00ED2503">
      <w:pPr>
        <w:spacing w:after="0" w:line="240" w:lineRule="auto"/>
        <w:jc w:val="center"/>
        <w:rPr>
          <w:rFonts w:ascii="Times New Roman" w:eastAsia="Arial Unicode MS" w:hAnsi="Times New Roman"/>
          <w:b/>
          <w:sz w:val="24"/>
          <w:szCs w:val="24"/>
          <w:lang w:eastAsia="ru-RU"/>
        </w:rPr>
      </w:pPr>
    </w:p>
    <w:p w:rsidR="00641F25" w:rsidRPr="00ED2503" w:rsidRDefault="00ED2503" w:rsidP="0079484F">
      <w:pPr>
        <w:pStyle w:val="a5"/>
        <w:numPr>
          <w:ilvl w:val="0"/>
          <w:numId w:val="6"/>
        </w:numPr>
        <w:spacing w:after="0" w:line="240" w:lineRule="auto"/>
        <w:jc w:val="center"/>
        <w:rPr>
          <w:rFonts w:ascii="Times New Roman" w:eastAsia="Arial Unicode MS" w:hAnsi="Times New Roman"/>
          <w:b/>
          <w:sz w:val="24"/>
          <w:szCs w:val="24"/>
          <w:lang w:eastAsia="ru-RU"/>
        </w:rPr>
      </w:pPr>
      <w:r w:rsidRPr="00ED2503">
        <w:rPr>
          <w:rFonts w:ascii="Times New Roman" w:eastAsia="Arial Unicode MS" w:hAnsi="Times New Roman"/>
          <w:b/>
          <w:sz w:val="24"/>
          <w:szCs w:val="24"/>
          <w:lang w:eastAsia="ru-RU"/>
        </w:rPr>
        <w:t>ОРГАНИЗАЦИОННЫЙ РАЗДЕЛ</w:t>
      </w:r>
    </w:p>
    <w:p w:rsidR="00641F25" w:rsidRDefault="00ED2503" w:rsidP="00641F25">
      <w:pPr>
        <w:spacing w:after="0" w:line="240" w:lineRule="auto"/>
        <w:rPr>
          <w:rFonts w:ascii="Times New Roman" w:eastAsia="Arial Unicode MS" w:hAnsi="Times New Roman"/>
          <w:b/>
          <w:sz w:val="24"/>
          <w:szCs w:val="24"/>
          <w:lang w:eastAsia="ru-RU"/>
        </w:rPr>
      </w:pPr>
      <w:r w:rsidRPr="00A047AF">
        <w:rPr>
          <w:rFonts w:ascii="Times New Roman" w:eastAsia="Arial Unicode MS" w:hAnsi="Times New Roman"/>
          <w:b/>
          <w:sz w:val="24"/>
          <w:szCs w:val="24"/>
          <w:lang w:eastAsia="ru-RU"/>
        </w:rPr>
        <w:t>3.1. Кадровое обеспечение рабочей программы</w:t>
      </w:r>
    </w:p>
    <w:p w:rsidR="00A047AF" w:rsidRPr="00A047AF" w:rsidRDefault="007A2E46" w:rsidP="00A047AF">
      <w:pPr>
        <w:spacing w:after="0" w:line="240" w:lineRule="auto"/>
        <w:jc w:val="right"/>
        <w:rPr>
          <w:rFonts w:ascii="Times New Roman" w:eastAsia="Arial Unicode MS" w:hAnsi="Times New Roman"/>
          <w:i/>
          <w:sz w:val="24"/>
          <w:szCs w:val="24"/>
          <w:lang w:eastAsia="ru-RU"/>
        </w:rPr>
      </w:pPr>
      <w:r>
        <w:rPr>
          <w:rFonts w:ascii="Times New Roman" w:eastAsia="Arial Unicode MS" w:hAnsi="Times New Roman"/>
          <w:i/>
          <w:sz w:val="24"/>
          <w:szCs w:val="24"/>
          <w:lang w:eastAsia="ru-RU"/>
        </w:rPr>
        <w:t>Таблица 11</w:t>
      </w:r>
    </w:p>
    <w:tbl>
      <w:tblPr>
        <w:tblStyle w:val="12"/>
        <w:tblW w:w="14773" w:type="dxa"/>
        <w:tblInd w:w="-34" w:type="dxa"/>
        <w:tblLook w:val="04A0" w:firstRow="1" w:lastRow="0" w:firstColumn="1" w:lastColumn="0" w:noHBand="0" w:noVBand="1"/>
      </w:tblPr>
      <w:tblGrid>
        <w:gridCol w:w="3268"/>
        <w:gridCol w:w="6372"/>
        <w:gridCol w:w="5133"/>
      </w:tblGrid>
      <w:tr w:rsidR="00ED2503" w:rsidRPr="00E75041" w:rsidTr="00E54C4B">
        <w:trPr>
          <w:trHeight w:val="304"/>
        </w:trPr>
        <w:tc>
          <w:tcPr>
            <w:tcW w:w="3268" w:type="dxa"/>
          </w:tcPr>
          <w:p w:rsidR="00ED2503" w:rsidRPr="00E75041" w:rsidRDefault="00ED2503" w:rsidP="00ED2503">
            <w:pPr>
              <w:spacing w:after="0" w:line="240" w:lineRule="auto"/>
              <w:rPr>
                <w:rFonts w:ascii="Times New Roman" w:hAnsi="Times New Roman"/>
                <w:i/>
              </w:rPr>
            </w:pPr>
            <w:proofErr w:type="spellStart"/>
            <w:r w:rsidRPr="00E75041">
              <w:rPr>
                <w:rFonts w:ascii="Times New Roman" w:hAnsi="Times New Roman"/>
                <w:i/>
              </w:rPr>
              <w:t>Ф.и.о.</w:t>
            </w:r>
            <w:proofErr w:type="spellEnd"/>
            <w:r w:rsidRPr="00E75041">
              <w:rPr>
                <w:rFonts w:ascii="Times New Roman" w:hAnsi="Times New Roman"/>
                <w:i/>
              </w:rPr>
              <w:t xml:space="preserve"> специалиста:</w:t>
            </w:r>
          </w:p>
        </w:tc>
        <w:tc>
          <w:tcPr>
            <w:tcW w:w="6372" w:type="dxa"/>
          </w:tcPr>
          <w:p w:rsidR="00ED2503" w:rsidRPr="00E75041" w:rsidRDefault="00F63A1F" w:rsidP="00ED2503">
            <w:pPr>
              <w:spacing w:after="0" w:line="240" w:lineRule="auto"/>
              <w:rPr>
                <w:rFonts w:ascii="Times New Roman" w:hAnsi="Times New Roman"/>
              </w:rPr>
            </w:pPr>
            <w:proofErr w:type="spellStart"/>
            <w:r>
              <w:rPr>
                <w:rFonts w:ascii="Times New Roman" w:hAnsi="Times New Roman"/>
              </w:rPr>
              <w:t>Пиянзина</w:t>
            </w:r>
            <w:proofErr w:type="spellEnd"/>
            <w:r>
              <w:rPr>
                <w:rFonts w:ascii="Times New Roman" w:hAnsi="Times New Roman"/>
              </w:rPr>
              <w:t xml:space="preserve"> Галина Дмитриевна</w:t>
            </w:r>
          </w:p>
        </w:tc>
        <w:tc>
          <w:tcPr>
            <w:tcW w:w="5133" w:type="dxa"/>
          </w:tcPr>
          <w:p w:rsidR="00ED2503" w:rsidRPr="00E75041" w:rsidRDefault="00F63A1F" w:rsidP="00ED2503">
            <w:pPr>
              <w:spacing w:after="0" w:line="240" w:lineRule="auto"/>
              <w:rPr>
                <w:rFonts w:ascii="Times New Roman" w:hAnsi="Times New Roman"/>
              </w:rPr>
            </w:pPr>
            <w:r>
              <w:rPr>
                <w:rFonts w:ascii="Times New Roman" w:hAnsi="Times New Roman"/>
              </w:rPr>
              <w:t>Тимашевская Светлана Александровна</w:t>
            </w:r>
          </w:p>
        </w:tc>
      </w:tr>
      <w:tr w:rsidR="00ED2503" w:rsidRPr="00E75041" w:rsidTr="00E54C4B">
        <w:trPr>
          <w:trHeight w:val="332"/>
        </w:trPr>
        <w:tc>
          <w:tcPr>
            <w:tcW w:w="3268" w:type="dxa"/>
          </w:tcPr>
          <w:p w:rsidR="00ED2503" w:rsidRPr="00E75041" w:rsidRDefault="00ED2503" w:rsidP="00ED2503">
            <w:pPr>
              <w:spacing w:after="0" w:line="240" w:lineRule="auto"/>
              <w:rPr>
                <w:rFonts w:ascii="Times New Roman" w:hAnsi="Times New Roman"/>
                <w:i/>
              </w:rPr>
            </w:pPr>
            <w:r w:rsidRPr="00E75041">
              <w:rPr>
                <w:rFonts w:ascii="Times New Roman" w:hAnsi="Times New Roman"/>
                <w:i/>
              </w:rPr>
              <w:t>Должность:</w:t>
            </w:r>
          </w:p>
        </w:tc>
        <w:tc>
          <w:tcPr>
            <w:tcW w:w="6372" w:type="dxa"/>
          </w:tcPr>
          <w:p w:rsidR="00ED2503" w:rsidRPr="00E75041" w:rsidRDefault="00E75041" w:rsidP="00ED2503">
            <w:pPr>
              <w:spacing w:after="0" w:line="240" w:lineRule="auto"/>
              <w:rPr>
                <w:rFonts w:ascii="Times New Roman" w:hAnsi="Times New Roman"/>
              </w:rPr>
            </w:pPr>
            <w:r>
              <w:rPr>
                <w:rFonts w:ascii="Times New Roman" w:hAnsi="Times New Roman"/>
              </w:rPr>
              <w:t>воспитатель</w:t>
            </w:r>
          </w:p>
        </w:tc>
        <w:tc>
          <w:tcPr>
            <w:tcW w:w="5133" w:type="dxa"/>
          </w:tcPr>
          <w:p w:rsidR="00ED2503" w:rsidRPr="00E75041" w:rsidRDefault="00E75041" w:rsidP="00ED2503">
            <w:pPr>
              <w:spacing w:after="0" w:line="240" w:lineRule="auto"/>
              <w:rPr>
                <w:rFonts w:ascii="Times New Roman" w:hAnsi="Times New Roman"/>
              </w:rPr>
            </w:pPr>
            <w:r>
              <w:rPr>
                <w:rFonts w:ascii="Times New Roman" w:hAnsi="Times New Roman"/>
              </w:rPr>
              <w:t>воспитатель</w:t>
            </w:r>
          </w:p>
        </w:tc>
      </w:tr>
      <w:tr w:rsidR="00ED2503" w:rsidRPr="00E75041" w:rsidTr="00E54C4B">
        <w:trPr>
          <w:trHeight w:val="365"/>
        </w:trPr>
        <w:tc>
          <w:tcPr>
            <w:tcW w:w="3268" w:type="dxa"/>
          </w:tcPr>
          <w:p w:rsidR="00ED2503" w:rsidRPr="00E75041" w:rsidRDefault="00ED2503" w:rsidP="00ED2503">
            <w:pPr>
              <w:spacing w:after="0" w:line="240" w:lineRule="auto"/>
              <w:rPr>
                <w:rFonts w:ascii="Times New Roman" w:hAnsi="Times New Roman"/>
                <w:i/>
              </w:rPr>
            </w:pPr>
            <w:r w:rsidRPr="00E75041">
              <w:rPr>
                <w:rFonts w:ascii="Times New Roman" w:hAnsi="Times New Roman"/>
                <w:i/>
              </w:rPr>
              <w:t>Категория:</w:t>
            </w:r>
          </w:p>
        </w:tc>
        <w:tc>
          <w:tcPr>
            <w:tcW w:w="6372" w:type="dxa"/>
          </w:tcPr>
          <w:p w:rsidR="00ED2503" w:rsidRPr="00E75041" w:rsidRDefault="00F63A1F" w:rsidP="00ED2503">
            <w:pPr>
              <w:spacing w:after="0" w:line="240" w:lineRule="auto"/>
              <w:rPr>
                <w:rFonts w:ascii="Times New Roman" w:hAnsi="Times New Roman"/>
              </w:rPr>
            </w:pPr>
            <w:r>
              <w:rPr>
                <w:rFonts w:ascii="Times New Roman" w:hAnsi="Times New Roman"/>
              </w:rPr>
              <w:t>высшая</w:t>
            </w:r>
          </w:p>
        </w:tc>
        <w:tc>
          <w:tcPr>
            <w:tcW w:w="5133" w:type="dxa"/>
          </w:tcPr>
          <w:p w:rsidR="00ED2503" w:rsidRPr="00E75041" w:rsidRDefault="00ED2503" w:rsidP="00ED2503">
            <w:pPr>
              <w:spacing w:after="0" w:line="240" w:lineRule="auto"/>
              <w:rPr>
                <w:rFonts w:ascii="Times New Roman" w:hAnsi="Times New Roman"/>
              </w:rPr>
            </w:pPr>
          </w:p>
        </w:tc>
      </w:tr>
      <w:tr w:rsidR="00ED2503" w:rsidRPr="00E75041" w:rsidTr="00E54C4B">
        <w:trPr>
          <w:trHeight w:val="237"/>
        </w:trPr>
        <w:tc>
          <w:tcPr>
            <w:tcW w:w="3268" w:type="dxa"/>
          </w:tcPr>
          <w:p w:rsidR="00ED2503" w:rsidRPr="00E75041" w:rsidRDefault="00ED2503" w:rsidP="00ED2503">
            <w:pPr>
              <w:spacing w:after="0" w:line="240" w:lineRule="auto"/>
              <w:rPr>
                <w:rFonts w:ascii="Times New Roman" w:hAnsi="Times New Roman"/>
                <w:i/>
              </w:rPr>
            </w:pPr>
            <w:r w:rsidRPr="00E75041">
              <w:rPr>
                <w:rFonts w:ascii="Times New Roman" w:hAnsi="Times New Roman"/>
                <w:i/>
              </w:rPr>
              <w:t>Стаж работы:</w:t>
            </w:r>
          </w:p>
        </w:tc>
        <w:tc>
          <w:tcPr>
            <w:tcW w:w="6372" w:type="dxa"/>
          </w:tcPr>
          <w:p w:rsidR="00ED2503" w:rsidRPr="00E75041" w:rsidRDefault="00F63A1F" w:rsidP="00ED2503">
            <w:pPr>
              <w:spacing w:after="0" w:line="240" w:lineRule="auto"/>
              <w:rPr>
                <w:rFonts w:ascii="Times New Roman" w:hAnsi="Times New Roman"/>
              </w:rPr>
            </w:pPr>
            <w:r>
              <w:rPr>
                <w:rFonts w:ascii="Times New Roman" w:hAnsi="Times New Roman"/>
              </w:rPr>
              <w:t>27</w:t>
            </w:r>
          </w:p>
        </w:tc>
        <w:tc>
          <w:tcPr>
            <w:tcW w:w="5133" w:type="dxa"/>
          </w:tcPr>
          <w:p w:rsidR="00ED2503" w:rsidRPr="00E75041" w:rsidRDefault="001116F7" w:rsidP="00ED2503">
            <w:pPr>
              <w:spacing w:after="0" w:line="240" w:lineRule="auto"/>
              <w:rPr>
                <w:rFonts w:ascii="Times New Roman" w:hAnsi="Times New Roman"/>
              </w:rPr>
            </w:pPr>
            <w:r>
              <w:rPr>
                <w:rFonts w:ascii="Times New Roman" w:hAnsi="Times New Roman"/>
              </w:rPr>
              <w:t>1</w:t>
            </w:r>
          </w:p>
        </w:tc>
      </w:tr>
      <w:tr w:rsidR="00ED2503" w:rsidRPr="00E75041" w:rsidTr="00E54C4B">
        <w:trPr>
          <w:trHeight w:val="304"/>
        </w:trPr>
        <w:tc>
          <w:tcPr>
            <w:tcW w:w="3268" w:type="dxa"/>
          </w:tcPr>
          <w:p w:rsidR="00ED2503" w:rsidRPr="00E75041" w:rsidRDefault="00ED2503" w:rsidP="00ED2503">
            <w:pPr>
              <w:spacing w:after="0" w:line="240" w:lineRule="auto"/>
              <w:rPr>
                <w:rFonts w:ascii="Times New Roman" w:hAnsi="Times New Roman"/>
                <w:i/>
              </w:rPr>
            </w:pPr>
            <w:r w:rsidRPr="00E75041">
              <w:rPr>
                <w:rFonts w:ascii="Times New Roman" w:hAnsi="Times New Roman"/>
                <w:i/>
              </w:rPr>
              <w:t>Образование:</w:t>
            </w:r>
          </w:p>
        </w:tc>
        <w:tc>
          <w:tcPr>
            <w:tcW w:w="6372" w:type="dxa"/>
          </w:tcPr>
          <w:p w:rsidR="00ED2503" w:rsidRPr="00E75041" w:rsidRDefault="00F63A1F" w:rsidP="00A047AF">
            <w:pPr>
              <w:spacing w:after="0" w:line="240" w:lineRule="auto"/>
              <w:rPr>
                <w:rFonts w:ascii="Times New Roman" w:hAnsi="Times New Roman"/>
              </w:rPr>
            </w:pPr>
            <w:r>
              <w:rPr>
                <w:rFonts w:ascii="Times New Roman" w:hAnsi="Times New Roman"/>
              </w:rPr>
              <w:t>Высшее, ГОУ ВПО «Челябинский государственный педагогический университет», 2011 г.</w:t>
            </w:r>
          </w:p>
        </w:tc>
        <w:tc>
          <w:tcPr>
            <w:tcW w:w="5133" w:type="dxa"/>
          </w:tcPr>
          <w:p w:rsidR="00A047AF" w:rsidRPr="00E75041" w:rsidRDefault="0067281C" w:rsidP="00A047AF">
            <w:pPr>
              <w:spacing w:after="0" w:line="240" w:lineRule="auto"/>
              <w:rPr>
                <w:rFonts w:ascii="Times New Roman" w:hAnsi="Times New Roman"/>
              </w:rPr>
            </w:pPr>
            <w:r>
              <w:rPr>
                <w:rFonts w:ascii="Times New Roman" w:hAnsi="Times New Roman"/>
              </w:rPr>
              <w:t>Высшее, «Челябинский государственный педагогический институт», 1988 г.</w:t>
            </w:r>
          </w:p>
        </w:tc>
      </w:tr>
      <w:tr w:rsidR="00ED2503" w:rsidRPr="00E75041" w:rsidTr="00E54C4B">
        <w:trPr>
          <w:trHeight w:val="304"/>
        </w:trPr>
        <w:tc>
          <w:tcPr>
            <w:tcW w:w="3268" w:type="dxa"/>
          </w:tcPr>
          <w:p w:rsidR="00ED2503" w:rsidRPr="00E75041" w:rsidRDefault="00ED2503" w:rsidP="00ED2503">
            <w:pPr>
              <w:spacing w:after="0" w:line="240" w:lineRule="auto"/>
              <w:rPr>
                <w:rFonts w:ascii="Times New Roman" w:hAnsi="Times New Roman"/>
                <w:i/>
              </w:rPr>
            </w:pPr>
            <w:r w:rsidRPr="00E75041">
              <w:rPr>
                <w:rFonts w:ascii="Times New Roman" w:hAnsi="Times New Roman"/>
                <w:i/>
              </w:rPr>
              <w:lastRenderedPageBreak/>
              <w:t>Квалификация:</w:t>
            </w:r>
          </w:p>
        </w:tc>
        <w:tc>
          <w:tcPr>
            <w:tcW w:w="6372" w:type="dxa"/>
          </w:tcPr>
          <w:p w:rsidR="00ED2503" w:rsidRPr="00E75041" w:rsidRDefault="00F63A1F" w:rsidP="00ED2503">
            <w:pPr>
              <w:spacing w:after="0" w:line="240" w:lineRule="auto"/>
              <w:rPr>
                <w:rFonts w:ascii="Times New Roman" w:hAnsi="Times New Roman"/>
              </w:rPr>
            </w:pPr>
            <w:r>
              <w:rPr>
                <w:rFonts w:ascii="Times New Roman" w:hAnsi="Times New Roman"/>
              </w:rPr>
              <w:t>Учитель-тифлопедагог</w:t>
            </w:r>
          </w:p>
        </w:tc>
        <w:tc>
          <w:tcPr>
            <w:tcW w:w="5133" w:type="dxa"/>
          </w:tcPr>
          <w:p w:rsidR="00ED2503" w:rsidRPr="00E75041" w:rsidRDefault="0067281C" w:rsidP="001116F7">
            <w:pPr>
              <w:spacing w:after="0" w:line="240" w:lineRule="auto"/>
              <w:rPr>
                <w:rFonts w:ascii="Times New Roman" w:hAnsi="Times New Roman"/>
              </w:rPr>
            </w:pPr>
            <w:r>
              <w:rPr>
                <w:rFonts w:ascii="Times New Roman" w:hAnsi="Times New Roman"/>
              </w:rPr>
              <w:t>Учитель русского языка и литературы, воспитатель-методист</w:t>
            </w:r>
          </w:p>
        </w:tc>
      </w:tr>
      <w:tr w:rsidR="00ED2503" w:rsidRPr="00E75041" w:rsidTr="00E54C4B">
        <w:trPr>
          <w:trHeight w:val="304"/>
        </w:trPr>
        <w:tc>
          <w:tcPr>
            <w:tcW w:w="3268" w:type="dxa"/>
          </w:tcPr>
          <w:p w:rsidR="00ED2503" w:rsidRPr="00E75041" w:rsidRDefault="00ED2503" w:rsidP="00ED2503">
            <w:pPr>
              <w:spacing w:after="0" w:line="240" w:lineRule="auto"/>
              <w:rPr>
                <w:rFonts w:ascii="Times New Roman" w:hAnsi="Times New Roman"/>
                <w:i/>
              </w:rPr>
            </w:pPr>
            <w:r w:rsidRPr="00E75041">
              <w:rPr>
                <w:rFonts w:ascii="Times New Roman" w:hAnsi="Times New Roman"/>
                <w:i/>
              </w:rPr>
              <w:t xml:space="preserve">Специальность: </w:t>
            </w:r>
          </w:p>
        </w:tc>
        <w:tc>
          <w:tcPr>
            <w:tcW w:w="6372" w:type="dxa"/>
          </w:tcPr>
          <w:p w:rsidR="00ED2503" w:rsidRPr="00E75041" w:rsidRDefault="00F63A1F" w:rsidP="00ED2503">
            <w:pPr>
              <w:spacing w:after="0" w:line="240" w:lineRule="auto"/>
              <w:rPr>
                <w:rFonts w:ascii="Times New Roman" w:hAnsi="Times New Roman"/>
              </w:rPr>
            </w:pPr>
            <w:r>
              <w:rPr>
                <w:rFonts w:ascii="Times New Roman" w:hAnsi="Times New Roman"/>
              </w:rPr>
              <w:t xml:space="preserve">Тифлопедагогика </w:t>
            </w:r>
          </w:p>
        </w:tc>
        <w:tc>
          <w:tcPr>
            <w:tcW w:w="5133" w:type="dxa"/>
          </w:tcPr>
          <w:p w:rsidR="00ED2503" w:rsidRPr="00E75041" w:rsidRDefault="0067281C" w:rsidP="001116F7">
            <w:pPr>
              <w:spacing w:after="0" w:line="240" w:lineRule="auto"/>
              <w:rPr>
                <w:rFonts w:ascii="Times New Roman" w:hAnsi="Times New Roman"/>
              </w:rPr>
            </w:pPr>
            <w:r>
              <w:rPr>
                <w:rFonts w:ascii="Times New Roman" w:hAnsi="Times New Roman"/>
              </w:rPr>
              <w:t>Русский язык, литература и педагогика</w:t>
            </w:r>
          </w:p>
        </w:tc>
      </w:tr>
      <w:tr w:rsidR="00ED2503" w:rsidRPr="00E75041" w:rsidTr="00E54C4B">
        <w:trPr>
          <w:trHeight w:val="304"/>
        </w:trPr>
        <w:tc>
          <w:tcPr>
            <w:tcW w:w="3268" w:type="dxa"/>
          </w:tcPr>
          <w:p w:rsidR="00ED2503" w:rsidRPr="00E75041" w:rsidRDefault="008254DB" w:rsidP="00ED2503">
            <w:pPr>
              <w:spacing w:after="0" w:line="240" w:lineRule="auto"/>
              <w:rPr>
                <w:rFonts w:ascii="Times New Roman" w:hAnsi="Times New Roman"/>
                <w:i/>
              </w:rPr>
            </w:pPr>
            <w:r w:rsidRPr="00E75041">
              <w:rPr>
                <w:rFonts w:ascii="Times New Roman" w:hAnsi="Times New Roman"/>
                <w:i/>
              </w:rPr>
              <w:t xml:space="preserve">Повышение квалификации </w:t>
            </w:r>
            <w:r w:rsidR="00ED2503" w:rsidRPr="00E75041">
              <w:rPr>
                <w:rFonts w:ascii="Times New Roman" w:hAnsi="Times New Roman"/>
                <w:i/>
              </w:rPr>
              <w:t>за последнее время:</w:t>
            </w:r>
          </w:p>
        </w:tc>
        <w:tc>
          <w:tcPr>
            <w:tcW w:w="6372" w:type="dxa"/>
          </w:tcPr>
          <w:p w:rsidR="00ED2503" w:rsidRPr="00E75041" w:rsidRDefault="00F63A1F" w:rsidP="009F7877">
            <w:pPr>
              <w:spacing w:after="0" w:line="240" w:lineRule="auto"/>
              <w:rPr>
                <w:rFonts w:ascii="Times New Roman" w:hAnsi="Times New Roman"/>
              </w:rPr>
            </w:pPr>
            <w:r>
              <w:rPr>
                <w:rFonts w:ascii="Times New Roman" w:hAnsi="Times New Roman"/>
              </w:rPr>
              <w:t>16.11.2015 – 26.11.2015 «Реализация педагогических технологий в решении актуальных проблем</w:t>
            </w:r>
            <w:r w:rsidR="009F7877">
              <w:rPr>
                <w:rFonts w:ascii="Times New Roman" w:hAnsi="Times New Roman"/>
              </w:rPr>
              <w:t xml:space="preserve"> педагогической деятельности в условиях введения и реализации ФГОС ДО», МБОУ ДПО «Учебно-методический центр г. Челябинска»</w:t>
            </w:r>
          </w:p>
        </w:tc>
        <w:tc>
          <w:tcPr>
            <w:tcW w:w="5133" w:type="dxa"/>
          </w:tcPr>
          <w:p w:rsidR="00ED2503" w:rsidRPr="00E75041" w:rsidRDefault="00ED2503" w:rsidP="00ED2503">
            <w:pPr>
              <w:spacing w:after="0" w:line="240" w:lineRule="auto"/>
              <w:rPr>
                <w:rFonts w:ascii="Times New Roman" w:hAnsi="Times New Roman"/>
              </w:rPr>
            </w:pPr>
          </w:p>
        </w:tc>
      </w:tr>
    </w:tbl>
    <w:p w:rsidR="002747B2" w:rsidRDefault="002747B2" w:rsidP="00641F25">
      <w:pPr>
        <w:spacing w:after="0" w:line="240" w:lineRule="auto"/>
        <w:rPr>
          <w:rFonts w:ascii="Times New Roman" w:eastAsia="Arial Unicode MS" w:hAnsi="Times New Roman"/>
          <w:sz w:val="24"/>
          <w:szCs w:val="24"/>
          <w:lang w:eastAsia="ru-RU"/>
        </w:rPr>
      </w:pPr>
    </w:p>
    <w:p w:rsidR="00F30EE5" w:rsidRDefault="008254DB" w:rsidP="0079484F">
      <w:pPr>
        <w:pStyle w:val="a3"/>
        <w:numPr>
          <w:ilvl w:val="1"/>
          <w:numId w:val="6"/>
        </w:numPr>
        <w:shd w:val="clear" w:color="auto" w:fill="FFFFFF"/>
        <w:spacing w:before="0" w:beforeAutospacing="0" w:after="0" w:afterAutospacing="0"/>
        <w:jc w:val="both"/>
        <w:textAlignment w:val="baseline"/>
        <w:rPr>
          <w:b/>
        </w:rPr>
      </w:pPr>
      <w:r>
        <w:rPr>
          <w:b/>
        </w:rPr>
        <w:t xml:space="preserve"> Развивающая пре</w:t>
      </w:r>
      <w:r w:rsidR="00CC78EB">
        <w:rPr>
          <w:b/>
        </w:rPr>
        <w:t>дметно-пространственная среда</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Развивающая предметно-пространственная среда обеспечивает максимальную реализацию образовательного потенциала пространства дошкольного образовательного учреждения, а также территории, прилегающей к учреждению, приспособленной для реализации Программы,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8254DB" w:rsidRPr="00CC78EB" w:rsidRDefault="008254DB" w:rsidP="008254DB">
      <w:pPr>
        <w:spacing w:after="16" w:line="248" w:lineRule="auto"/>
        <w:ind w:left="576" w:right="52" w:hanging="10"/>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Развивающая предметно-пространственная среда обеспечивает:  </w:t>
      </w:r>
    </w:p>
    <w:p w:rsidR="008254DB" w:rsidRPr="00CC78EB" w:rsidRDefault="008254DB" w:rsidP="0079484F">
      <w:pPr>
        <w:pStyle w:val="a5"/>
        <w:numPr>
          <w:ilvl w:val="0"/>
          <w:numId w:val="19"/>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реализацию образовательной программы; </w:t>
      </w:r>
    </w:p>
    <w:p w:rsidR="008254DB" w:rsidRPr="00CC78EB" w:rsidRDefault="008254DB" w:rsidP="0079484F">
      <w:pPr>
        <w:pStyle w:val="a5"/>
        <w:numPr>
          <w:ilvl w:val="0"/>
          <w:numId w:val="19"/>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учёт национально-культурных, климатических условий, в которых осуществляется образовательная деятельность; </w:t>
      </w:r>
    </w:p>
    <w:p w:rsidR="008254DB" w:rsidRPr="00CC78EB" w:rsidRDefault="008254DB" w:rsidP="0079484F">
      <w:pPr>
        <w:pStyle w:val="a5"/>
        <w:numPr>
          <w:ilvl w:val="0"/>
          <w:numId w:val="19"/>
        </w:numPr>
        <w:spacing w:after="16" w:line="248" w:lineRule="auto"/>
        <w:ind w:left="709" w:right="52"/>
        <w:jc w:val="both"/>
        <w:rPr>
          <w:rFonts w:ascii="Times New Roman" w:eastAsia="Times New Roman" w:hAnsi="Times New Roman"/>
          <w:color w:val="000000"/>
          <w:sz w:val="24"/>
          <w:szCs w:val="24"/>
          <w:lang w:val="en-US"/>
        </w:rPr>
      </w:pPr>
      <w:proofErr w:type="spellStart"/>
      <w:r w:rsidRPr="00CC78EB">
        <w:rPr>
          <w:rFonts w:ascii="Times New Roman" w:eastAsia="Times New Roman" w:hAnsi="Times New Roman"/>
          <w:color w:val="000000"/>
          <w:sz w:val="24"/>
          <w:szCs w:val="24"/>
          <w:lang w:val="en-US"/>
        </w:rPr>
        <w:t>учёт</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возрастных</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особенностей</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детей</w:t>
      </w:r>
      <w:proofErr w:type="spellEnd"/>
      <w:r w:rsidRPr="00CC78EB">
        <w:rPr>
          <w:rFonts w:ascii="Times New Roman" w:eastAsia="Times New Roman" w:hAnsi="Times New Roman"/>
          <w:color w:val="000000"/>
          <w:sz w:val="24"/>
          <w:szCs w:val="24"/>
          <w:lang w:val="en-US"/>
        </w:rPr>
        <w:t xml:space="preserve">.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Развивающая предметно-пространственная среда соответствует требованиям федерального государственного образовательного стандарта дошкольного образования. </w:t>
      </w:r>
    </w:p>
    <w:p w:rsidR="008254DB" w:rsidRPr="00CC78EB" w:rsidRDefault="008254DB" w:rsidP="00CF7FE3">
      <w:pPr>
        <w:spacing w:after="16" w:line="248" w:lineRule="auto"/>
        <w:ind w:left="14" w:right="52" w:firstLine="55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Насыщенность среды соответствует возрастным возможностям детей и содержанию Программы.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инвентарём (в соответствии со спецификой Программы).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Организация образовательного пространства и разнообразие материалов, оборудования и инвентаря (в здании и на участке) обеспечивают: </w:t>
      </w:r>
    </w:p>
    <w:p w:rsidR="008254DB" w:rsidRPr="00CC78EB" w:rsidRDefault="008254DB" w:rsidP="0079484F">
      <w:pPr>
        <w:pStyle w:val="a5"/>
        <w:numPr>
          <w:ilvl w:val="0"/>
          <w:numId w:val="18"/>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8254DB" w:rsidRPr="00CC78EB" w:rsidRDefault="008254DB" w:rsidP="0079484F">
      <w:pPr>
        <w:pStyle w:val="a5"/>
        <w:numPr>
          <w:ilvl w:val="0"/>
          <w:numId w:val="18"/>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двигательную активность, в том числе развитие крупной и мелкой моторики, участие в подвижных играх и соревнованиях; </w:t>
      </w:r>
    </w:p>
    <w:p w:rsidR="008254DB" w:rsidRPr="00CC78EB" w:rsidRDefault="008254DB" w:rsidP="0079484F">
      <w:pPr>
        <w:pStyle w:val="a5"/>
        <w:numPr>
          <w:ilvl w:val="0"/>
          <w:numId w:val="18"/>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эмоциональное благополучие детей во взаимодействии с предметно-пространственным окружением; </w:t>
      </w:r>
    </w:p>
    <w:p w:rsidR="008254DB" w:rsidRPr="00CC78EB" w:rsidRDefault="008254DB" w:rsidP="0079484F">
      <w:pPr>
        <w:pStyle w:val="a5"/>
        <w:numPr>
          <w:ilvl w:val="0"/>
          <w:numId w:val="18"/>
        </w:numPr>
        <w:spacing w:after="16" w:line="248" w:lineRule="auto"/>
        <w:ind w:left="709" w:right="52"/>
        <w:jc w:val="both"/>
        <w:rPr>
          <w:rFonts w:ascii="Times New Roman" w:eastAsia="Times New Roman" w:hAnsi="Times New Roman"/>
          <w:color w:val="000000"/>
          <w:sz w:val="24"/>
          <w:szCs w:val="24"/>
          <w:lang w:val="en-US"/>
        </w:rPr>
      </w:pPr>
      <w:proofErr w:type="spellStart"/>
      <w:r w:rsidRPr="00CC78EB">
        <w:rPr>
          <w:rFonts w:ascii="Times New Roman" w:eastAsia="Times New Roman" w:hAnsi="Times New Roman"/>
          <w:color w:val="000000"/>
          <w:sz w:val="24"/>
          <w:szCs w:val="24"/>
          <w:lang w:val="en-US"/>
        </w:rPr>
        <w:t>возможность</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самовыражения</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детей</w:t>
      </w:r>
      <w:proofErr w:type="spellEnd"/>
      <w:r w:rsidRPr="00CC78EB">
        <w:rPr>
          <w:rFonts w:ascii="Times New Roman" w:eastAsia="Times New Roman" w:hAnsi="Times New Roman"/>
          <w:color w:val="000000"/>
          <w:sz w:val="24"/>
          <w:szCs w:val="24"/>
          <w:lang w:val="en-US"/>
        </w:rPr>
        <w:t xml:space="preserve">. </w:t>
      </w:r>
    </w:p>
    <w:p w:rsidR="002747B2" w:rsidRPr="00177EC1" w:rsidRDefault="00CF7FE3" w:rsidP="00177EC1">
      <w:pPr>
        <w:pStyle w:val="a3"/>
        <w:shd w:val="clear" w:color="auto" w:fill="FFFFFF"/>
        <w:spacing w:before="0" w:beforeAutospacing="0" w:after="0" w:afterAutospacing="0"/>
        <w:ind w:firstLine="349"/>
        <w:jc w:val="both"/>
        <w:textAlignment w:val="baseline"/>
      </w:pPr>
      <w:r w:rsidRPr="00CC78EB">
        <w:lastRenderedPageBreak/>
        <w:t>Развивающая предметно-пространственная среда во группе создана в соответствии с реализуемой программой и федеральным государственным образовательным стандартом дошкольного образования. В основу положен принцип "комплексирования и гибкого зонирования". Согласно требованиям программы, в окружении ребенка находится стимулирующий материал  трех типов: используемый как стимульный материал и подготавливающий ребенка к занятию, используемый в совместной и самостоятельной деятельности, позволяющий применять усвоенные средства  и способы познания в других обстоятельствах. Такое размещение материала позволяет обогащать и изменять среду в течение дня.</w:t>
      </w:r>
    </w:p>
    <w:p w:rsidR="00FF5E80" w:rsidRDefault="008B3D06" w:rsidP="00FF5E80">
      <w:pPr>
        <w:pStyle w:val="a3"/>
        <w:shd w:val="clear" w:color="auto" w:fill="FFFFFF"/>
        <w:spacing w:before="0" w:beforeAutospacing="0" w:after="0" w:afterAutospacing="0"/>
        <w:jc w:val="right"/>
        <w:textAlignment w:val="baseline"/>
        <w:rPr>
          <w:i/>
        </w:rPr>
      </w:pPr>
      <w:r>
        <w:rPr>
          <w:i/>
        </w:rPr>
        <w:t>Таблица 11</w:t>
      </w:r>
    </w:p>
    <w:tbl>
      <w:tblPr>
        <w:tblStyle w:val="100"/>
        <w:tblW w:w="14847" w:type="dxa"/>
        <w:tblLayout w:type="fixed"/>
        <w:tblLook w:val="04A0" w:firstRow="1" w:lastRow="0" w:firstColumn="1" w:lastColumn="0" w:noHBand="0" w:noVBand="1"/>
      </w:tblPr>
      <w:tblGrid>
        <w:gridCol w:w="2386"/>
        <w:gridCol w:w="2847"/>
        <w:gridCol w:w="9614"/>
      </w:tblGrid>
      <w:tr w:rsidR="00177EC1" w:rsidRPr="00177EC1" w:rsidTr="008B0979">
        <w:trPr>
          <w:trHeight w:val="153"/>
        </w:trPr>
        <w:tc>
          <w:tcPr>
            <w:tcW w:w="2386" w:type="dxa"/>
          </w:tcPr>
          <w:p w:rsidR="00177EC1" w:rsidRPr="00177EC1" w:rsidRDefault="00177EC1" w:rsidP="00177EC1">
            <w:pPr>
              <w:spacing w:after="0" w:line="240" w:lineRule="auto"/>
              <w:rPr>
                <w:rFonts w:ascii="Times New Roman" w:hAnsi="Times New Roman"/>
                <w:b/>
                <w:sz w:val="16"/>
                <w:szCs w:val="16"/>
              </w:rPr>
            </w:pPr>
            <w:r w:rsidRPr="00177EC1">
              <w:rPr>
                <w:rFonts w:ascii="Times New Roman" w:hAnsi="Times New Roman"/>
                <w:b/>
                <w:sz w:val="16"/>
                <w:szCs w:val="16"/>
              </w:rPr>
              <w:t>ОБЛАСТИ РАЗВИТИЯ</w:t>
            </w:r>
          </w:p>
        </w:tc>
        <w:tc>
          <w:tcPr>
            <w:tcW w:w="2847" w:type="dxa"/>
          </w:tcPr>
          <w:p w:rsidR="00177EC1" w:rsidRPr="00177EC1" w:rsidRDefault="00177EC1" w:rsidP="00177EC1">
            <w:pPr>
              <w:spacing w:after="0" w:line="240" w:lineRule="auto"/>
              <w:rPr>
                <w:rFonts w:ascii="Times New Roman" w:hAnsi="Times New Roman"/>
                <w:b/>
                <w:sz w:val="16"/>
                <w:szCs w:val="16"/>
              </w:rPr>
            </w:pPr>
            <w:r w:rsidRPr="00177EC1">
              <w:rPr>
                <w:rFonts w:ascii="Times New Roman" w:hAnsi="Times New Roman"/>
                <w:b/>
                <w:sz w:val="16"/>
                <w:szCs w:val="16"/>
              </w:rPr>
              <w:t>ФУНКЦИОНАЛЬНОЕ ПРОСТРАНСТВО</w:t>
            </w:r>
          </w:p>
        </w:tc>
        <w:tc>
          <w:tcPr>
            <w:tcW w:w="9614" w:type="dxa"/>
          </w:tcPr>
          <w:p w:rsidR="00177EC1" w:rsidRPr="00177EC1" w:rsidRDefault="00177EC1" w:rsidP="00177EC1">
            <w:pPr>
              <w:spacing w:after="0" w:line="240" w:lineRule="auto"/>
              <w:rPr>
                <w:rFonts w:ascii="Times New Roman" w:hAnsi="Times New Roman"/>
                <w:b/>
                <w:sz w:val="16"/>
                <w:szCs w:val="16"/>
              </w:rPr>
            </w:pPr>
            <w:r w:rsidRPr="00177EC1">
              <w:rPr>
                <w:rFonts w:ascii="Times New Roman" w:hAnsi="Times New Roman"/>
                <w:b/>
                <w:sz w:val="16"/>
                <w:szCs w:val="16"/>
              </w:rPr>
              <w:t>МАТЕРИАЛЫ</w:t>
            </w:r>
          </w:p>
        </w:tc>
      </w:tr>
      <w:tr w:rsidR="00177EC1" w:rsidRPr="00177EC1" w:rsidTr="008B0979">
        <w:trPr>
          <w:trHeight w:val="153"/>
        </w:trPr>
        <w:tc>
          <w:tcPr>
            <w:tcW w:w="2386" w:type="dxa"/>
            <w:vMerge w:val="restart"/>
          </w:tcPr>
          <w:p w:rsidR="00177EC1" w:rsidRPr="00177EC1" w:rsidRDefault="00177EC1" w:rsidP="00177EC1">
            <w:pPr>
              <w:spacing w:after="0" w:line="240" w:lineRule="auto"/>
              <w:rPr>
                <w:rFonts w:ascii="Times New Roman" w:hAnsi="Times New Roman"/>
                <w:b/>
              </w:rPr>
            </w:pPr>
            <w:r w:rsidRPr="00177EC1">
              <w:rPr>
                <w:rFonts w:ascii="Times New Roman" w:hAnsi="Times New Roman"/>
                <w:b/>
              </w:rPr>
              <w:t>Познавательное развитие</w:t>
            </w:r>
          </w:p>
        </w:tc>
        <w:tc>
          <w:tcPr>
            <w:tcW w:w="2847" w:type="dxa"/>
          </w:tcPr>
          <w:p w:rsidR="00177EC1" w:rsidRPr="00177EC1" w:rsidRDefault="00177EC1" w:rsidP="00177EC1">
            <w:pPr>
              <w:spacing w:after="0" w:line="240" w:lineRule="auto"/>
              <w:jc w:val="center"/>
              <w:rPr>
                <w:rFonts w:ascii="Times New Roman" w:hAnsi="Times New Roman"/>
                <w:i/>
              </w:rPr>
            </w:pPr>
            <w:r w:rsidRPr="00177EC1">
              <w:rPr>
                <w:rFonts w:ascii="Times New Roman" w:hAnsi="Times New Roman"/>
                <w:i/>
              </w:rPr>
              <w:t>кабинет</w:t>
            </w:r>
          </w:p>
        </w:tc>
        <w:tc>
          <w:tcPr>
            <w:tcW w:w="9614" w:type="dxa"/>
          </w:tcPr>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-Доска,</w:t>
            </w:r>
            <w:r>
              <w:rPr>
                <w:rFonts w:ascii="Times New Roman" w:hAnsi="Times New Roman"/>
              </w:rPr>
              <w:t xml:space="preserve"> </w:t>
            </w:r>
            <w:r w:rsidRPr="00177EC1">
              <w:rPr>
                <w:rFonts w:ascii="Times New Roman" w:hAnsi="Times New Roman"/>
              </w:rPr>
              <w:t>маркер, мел.</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-Дидактические игры с математическим содержанием «</w:t>
            </w:r>
            <w:proofErr w:type="spellStart"/>
            <w:r w:rsidRPr="00177EC1">
              <w:rPr>
                <w:rFonts w:ascii="Times New Roman" w:hAnsi="Times New Roman"/>
              </w:rPr>
              <w:t>математичекий</w:t>
            </w:r>
            <w:proofErr w:type="spellEnd"/>
            <w:r w:rsidRPr="00177EC1">
              <w:rPr>
                <w:rFonts w:ascii="Times New Roman" w:hAnsi="Times New Roman"/>
              </w:rPr>
              <w:t xml:space="preserve"> планшет», «блоки </w:t>
            </w:r>
            <w:proofErr w:type="spellStart"/>
            <w:r w:rsidRPr="00177EC1">
              <w:rPr>
                <w:rFonts w:ascii="Times New Roman" w:hAnsi="Times New Roman"/>
              </w:rPr>
              <w:t>дьенеша</w:t>
            </w:r>
            <w:proofErr w:type="spellEnd"/>
            <w:r w:rsidRPr="00177EC1">
              <w:rPr>
                <w:rFonts w:ascii="Times New Roman" w:hAnsi="Times New Roman"/>
              </w:rPr>
              <w:t xml:space="preserve">», «сложи узор», «числовые домики», «нарисуй по клеточкам», «реши примеры», «цветные счетные палочки </w:t>
            </w:r>
            <w:proofErr w:type="spellStart"/>
            <w:r w:rsidRPr="00177EC1">
              <w:rPr>
                <w:rFonts w:ascii="Times New Roman" w:hAnsi="Times New Roman"/>
              </w:rPr>
              <w:t>кьюзинера</w:t>
            </w:r>
            <w:proofErr w:type="spellEnd"/>
            <w:r w:rsidRPr="00177EC1">
              <w:rPr>
                <w:rFonts w:ascii="Times New Roman" w:hAnsi="Times New Roman"/>
              </w:rPr>
              <w:t>», «домино», «морской и танковый бой»;</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-Настольные игры,  в которых предлагается просчитать количество шагов в соответствии количества точек на бросание по очереди кубика,</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xml:space="preserve">-разнообразные геометрические </w:t>
            </w:r>
            <w:proofErr w:type="spellStart"/>
            <w:r w:rsidRPr="00177EC1">
              <w:rPr>
                <w:rFonts w:ascii="Times New Roman" w:hAnsi="Times New Roman"/>
              </w:rPr>
              <w:t>мозайки</w:t>
            </w:r>
            <w:proofErr w:type="spellEnd"/>
            <w:r w:rsidRPr="00177EC1">
              <w:rPr>
                <w:rFonts w:ascii="Times New Roman" w:hAnsi="Times New Roman"/>
              </w:rPr>
              <w:t xml:space="preserve"> типа «</w:t>
            </w:r>
            <w:proofErr w:type="spellStart"/>
            <w:r w:rsidRPr="00177EC1">
              <w:rPr>
                <w:rFonts w:ascii="Times New Roman" w:hAnsi="Times New Roman"/>
              </w:rPr>
              <w:t>Танграмм</w:t>
            </w:r>
            <w:proofErr w:type="spellEnd"/>
            <w:r w:rsidRPr="00177EC1">
              <w:rPr>
                <w:rFonts w:ascii="Times New Roman" w:hAnsi="Times New Roman"/>
              </w:rPr>
              <w:t>»</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-геометрические головоломки.</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-книги познавательного характера, ориентирующие на изучение окружающего мира, дающие возможность приобретения новых знаний.</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часы «Времена года и месяцы»; календари природы</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касса букв и разноцветные фишки (красного, синего, зеленого, черного цветов);</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книги для чтения и индивидуальные кассы букв, картинки-схемы звукового состава слов;</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листы бумаги, фломастеры, карандаши</w:t>
            </w:r>
          </w:p>
        </w:tc>
      </w:tr>
      <w:tr w:rsidR="00177EC1" w:rsidRPr="00177EC1" w:rsidTr="008B0979">
        <w:trPr>
          <w:trHeight w:val="153"/>
        </w:trPr>
        <w:tc>
          <w:tcPr>
            <w:tcW w:w="2386" w:type="dxa"/>
            <w:vMerge/>
          </w:tcPr>
          <w:p w:rsidR="00177EC1" w:rsidRPr="00177EC1" w:rsidRDefault="00177EC1" w:rsidP="00177EC1">
            <w:pPr>
              <w:spacing w:after="0" w:line="240" w:lineRule="auto"/>
              <w:rPr>
                <w:rFonts w:ascii="Times New Roman" w:hAnsi="Times New Roman"/>
              </w:rPr>
            </w:pPr>
          </w:p>
        </w:tc>
        <w:tc>
          <w:tcPr>
            <w:tcW w:w="2847" w:type="dxa"/>
          </w:tcPr>
          <w:p w:rsidR="00177EC1" w:rsidRPr="00177EC1" w:rsidRDefault="00177EC1" w:rsidP="00177EC1">
            <w:pPr>
              <w:spacing w:after="0" w:line="240" w:lineRule="auto"/>
              <w:jc w:val="center"/>
              <w:rPr>
                <w:rFonts w:ascii="Times New Roman" w:hAnsi="Times New Roman"/>
                <w:i/>
              </w:rPr>
            </w:pPr>
            <w:r w:rsidRPr="00177EC1">
              <w:rPr>
                <w:rFonts w:ascii="Times New Roman" w:hAnsi="Times New Roman"/>
                <w:i/>
              </w:rPr>
              <w:t>мастерская</w:t>
            </w:r>
          </w:p>
        </w:tc>
        <w:tc>
          <w:tcPr>
            <w:tcW w:w="9614" w:type="dxa"/>
          </w:tcPr>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карта – схема района, транспортная карта города;</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совмещенная карта города и ближайшего пригорода;</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компас, грифельная доска, мел;</w:t>
            </w:r>
          </w:p>
          <w:p w:rsidR="00177EC1" w:rsidRPr="00177EC1" w:rsidRDefault="00177EC1" w:rsidP="00177EC1">
            <w:pPr>
              <w:spacing w:after="0" w:line="240" w:lineRule="auto"/>
              <w:rPr>
                <w:rFonts w:ascii="Times New Roman" w:hAnsi="Times New Roman"/>
              </w:rPr>
            </w:pPr>
            <w:r w:rsidRPr="00177EC1">
              <w:rPr>
                <w:rFonts w:ascii="Times New Roman" w:hAnsi="Times New Roman"/>
              </w:rPr>
              <w:t>- наборы открыток, репродукции с видами, достопримечательности города и страны.</w:t>
            </w:r>
          </w:p>
          <w:p w:rsidR="00177EC1" w:rsidRPr="00177EC1" w:rsidRDefault="00177EC1" w:rsidP="00177EC1">
            <w:pPr>
              <w:spacing w:after="0" w:line="240" w:lineRule="auto"/>
              <w:rPr>
                <w:rFonts w:ascii="Times New Roman" w:hAnsi="Times New Roman"/>
              </w:rPr>
            </w:pPr>
            <w:r w:rsidRPr="00177EC1">
              <w:rPr>
                <w:rFonts w:ascii="Times New Roman" w:hAnsi="Times New Roman"/>
              </w:rPr>
              <w:t>самодельные книги-пер</w:t>
            </w:r>
            <w:r>
              <w:rPr>
                <w:rFonts w:ascii="Times New Roman" w:hAnsi="Times New Roman"/>
              </w:rPr>
              <w:t>е</w:t>
            </w:r>
            <w:r w:rsidRPr="00177EC1">
              <w:rPr>
                <w:rFonts w:ascii="Times New Roman" w:hAnsi="Times New Roman"/>
              </w:rPr>
              <w:t xml:space="preserve">движки «мир вокруг нас», «страна </w:t>
            </w:r>
            <w:proofErr w:type="spellStart"/>
            <w:r w:rsidRPr="00177EC1">
              <w:rPr>
                <w:rFonts w:ascii="Times New Roman" w:hAnsi="Times New Roman"/>
              </w:rPr>
              <w:t>россия</w:t>
            </w:r>
            <w:proofErr w:type="spellEnd"/>
            <w:r w:rsidRPr="00177EC1">
              <w:rPr>
                <w:rFonts w:ascii="Times New Roman" w:hAnsi="Times New Roman"/>
              </w:rPr>
              <w:t>»;</w:t>
            </w:r>
          </w:p>
          <w:p w:rsidR="00177EC1" w:rsidRPr="00177EC1" w:rsidRDefault="00177EC1" w:rsidP="00177EC1">
            <w:pPr>
              <w:spacing w:after="0" w:line="240" w:lineRule="auto"/>
              <w:rPr>
                <w:rFonts w:ascii="Times New Roman" w:hAnsi="Times New Roman"/>
              </w:rPr>
            </w:pPr>
            <w:r w:rsidRPr="00177EC1">
              <w:rPr>
                <w:rFonts w:ascii="Times New Roman" w:hAnsi="Times New Roman"/>
              </w:rPr>
              <w:t>макеты достопримечательностей страны и города;</w:t>
            </w:r>
          </w:p>
          <w:p w:rsidR="00177EC1" w:rsidRPr="00177EC1" w:rsidRDefault="00177EC1" w:rsidP="00177EC1">
            <w:pPr>
              <w:spacing w:after="0" w:line="240" w:lineRule="auto"/>
              <w:rPr>
                <w:rFonts w:ascii="Times New Roman" w:hAnsi="Times New Roman"/>
              </w:rPr>
            </w:pPr>
            <w:r w:rsidRPr="00177EC1">
              <w:rPr>
                <w:rFonts w:ascii="Times New Roman" w:hAnsi="Times New Roman"/>
              </w:rPr>
              <w:t xml:space="preserve">различные виды конструктора: металлический, пластмассовый, деревянный со схемами построек, </w:t>
            </w:r>
            <w:proofErr w:type="spellStart"/>
            <w:r w:rsidRPr="00177EC1">
              <w:rPr>
                <w:rFonts w:ascii="Times New Roman" w:hAnsi="Times New Roman"/>
              </w:rPr>
              <w:t>лего</w:t>
            </w:r>
            <w:proofErr w:type="spellEnd"/>
          </w:p>
        </w:tc>
      </w:tr>
      <w:tr w:rsidR="00177EC1" w:rsidRPr="00177EC1" w:rsidTr="008B0979">
        <w:trPr>
          <w:trHeight w:val="153"/>
        </w:trPr>
        <w:tc>
          <w:tcPr>
            <w:tcW w:w="2386" w:type="dxa"/>
            <w:vMerge/>
          </w:tcPr>
          <w:p w:rsidR="00177EC1" w:rsidRPr="00177EC1" w:rsidRDefault="00177EC1" w:rsidP="00177EC1">
            <w:pPr>
              <w:spacing w:after="0" w:line="240" w:lineRule="auto"/>
              <w:rPr>
                <w:rFonts w:ascii="Times New Roman" w:hAnsi="Times New Roman"/>
              </w:rPr>
            </w:pPr>
          </w:p>
        </w:tc>
        <w:tc>
          <w:tcPr>
            <w:tcW w:w="2847" w:type="dxa"/>
          </w:tcPr>
          <w:p w:rsidR="00177EC1" w:rsidRPr="00177EC1" w:rsidRDefault="00177EC1" w:rsidP="00177EC1">
            <w:pPr>
              <w:spacing w:after="0" w:line="240" w:lineRule="auto"/>
              <w:jc w:val="center"/>
              <w:rPr>
                <w:rFonts w:ascii="Times New Roman" w:hAnsi="Times New Roman"/>
                <w:i/>
              </w:rPr>
            </w:pPr>
            <w:r w:rsidRPr="00177EC1">
              <w:rPr>
                <w:rFonts w:ascii="Times New Roman" w:hAnsi="Times New Roman"/>
                <w:i/>
              </w:rPr>
              <w:t>уголок природы</w:t>
            </w:r>
          </w:p>
        </w:tc>
        <w:tc>
          <w:tcPr>
            <w:tcW w:w="9614" w:type="dxa"/>
          </w:tcPr>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комнатные растения, служащие для знакомства с различными видоизменениями частей растения:</w:t>
            </w:r>
            <w:r w:rsidRPr="00177EC1">
              <w:rPr>
                <w:rFonts w:ascii="Times New Roman" w:hAnsi="Times New Roman"/>
                <w:b/>
              </w:rPr>
              <w:t xml:space="preserve">, </w:t>
            </w:r>
            <w:r w:rsidRPr="00177EC1">
              <w:rPr>
                <w:rFonts w:ascii="Times New Roman" w:hAnsi="Times New Roman"/>
              </w:rPr>
              <w:t>кактусы, фикусы, комнатный виноград, вьющийся плющ;</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комнатный стенд, на котором сменяются материалы по ра</w:t>
            </w:r>
            <w:r w:rsidRPr="00177EC1">
              <w:rPr>
                <w:rFonts w:ascii="Times New Roman" w:hAnsi="Times New Roman"/>
                <w:b/>
              </w:rPr>
              <w:t>з</w:t>
            </w:r>
            <w:r w:rsidRPr="00177EC1">
              <w:rPr>
                <w:rFonts w:ascii="Times New Roman" w:hAnsi="Times New Roman"/>
              </w:rPr>
              <w:t>личным темам;</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макеты по разным климатическим зонам («Пустыня», «Арктика» и т. д.), мелкие игрушки животных и растений той или иной природной зоны;</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условия для экспериментирования:</w:t>
            </w:r>
            <w:r w:rsidRPr="00177EC1">
              <w:rPr>
                <w:rFonts w:ascii="Times New Roman" w:hAnsi="Times New Roman"/>
                <w:b/>
              </w:rPr>
              <w:t xml:space="preserve"> </w:t>
            </w:r>
            <w:r w:rsidRPr="00177EC1">
              <w:rPr>
                <w:rFonts w:ascii="Times New Roman" w:hAnsi="Times New Roman"/>
              </w:rPr>
              <w:t xml:space="preserve">с различными материалами и предметами: водой, глиной, </w:t>
            </w:r>
            <w:r w:rsidRPr="00177EC1">
              <w:rPr>
                <w:rFonts w:ascii="Times New Roman" w:hAnsi="Times New Roman"/>
              </w:rPr>
              <w:lastRenderedPageBreak/>
              <w:t>различными рычагами, весами, компасом, пружинами и т. п.;</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уголок «Что получится?», в который помещены различные предметы, время от времени меняя их.</w:t>
            </w:r>
          </w:p>
        </w:tc>
      </w:tr>
      <w:tr w:rsidR="00177EC1" w:rsidRPr="00177EC1" w:rsidTr="008B0979">
        <w:trPr>
          <w:trHeight w:val="153"/>
        </w:trPr>
        <w:tc>
          <w:tcPr>
            <w:tcW w:w="2386" w:type="dxa"/>
            <w:vMerge w:val="restart"/>
          </w:tcPr>
          <w:p w:rsidR="00177EC1" w:rsidRPr="00177EC1" w:rsidRDefault="00177EC1" w:rsidP="00177EC1">
            <w:pPr>
              <w:spacing w:after="0" w:line="240" w:lineRule="auto"/>
              <w:jc w:val="center"/>
              <w:rPr>
                <w:rFonts w:ascii="Times New Roman" w:hAnsi="Times New Roman"/>
                <w:b/>
              </w:rPr>
            </w:pPr>
            <w:r w:rsidRPr="00177EC1">
              <w:rPr>
                <w:rFonts w:ascii="Times New Roman" w:hAnsi="Times New Roman"/>
                <w:b/>
              </w:rPr>
              <w:lastRenderedPageBreak/>
              <w:t>Речевое развитие</w:t>
            </w:r>
          </w:p>
        </w:tc>
        <w:tc>
          <w:tcPr>
            <w:tcW w:w="2847" w:type="dxa"/>
          </w:tcPr>
          <w:p w:rsidR="00177EC1" w:rsidRPr="00177EC1" w:rsidRDefault="00177EC1" w:rsidP="00177EC1">
            <w:pPr>
              <w:spacing w:after="0" w:line="240" w:lineRule="auto"/>
              <w:jc w:val="center"/>
              <w:rPr>
                <w:rFonts w:ascii="Times New Roman" w:hAnsi="Times New Roman"/>
                <w:i/>
              </w:rPr>
            </w:pPr>
            <w:r w:rsidRPr="00177EC1">
              <w:rPr>
                <w:rFonts w:ascii="Times New Roman" w:hAnsi="Times New Roman"/>
                <w:i/>
              </w:rPr>
              <w:t>речевой уголок</w:t>
            </w:r>
          </w:p>
        </w:tc>
        <w:tc>
          <w:tcPr>
            <w:tcW w:w="9614" w:type="dxa"/>
          </w:tcPr>
          <w:p w:rsidR="00177EC1" w:rsidRPr="00177EC1" w:rsidRDefault="00177EC1" w:rsidP="00177EC1">
            <w:pPr>
              <w:spacing w:after="0" w:line="259" w:lineRule="auto"/>
              <w:jc w:val="both"/>
              <w:rPr>
                <w:rFonts w:ascii="Times New Roman" w:hAnsi="Times New Roman"/>
              </w:rPr>
            </w:pPr>
            <w:r w:rsidRPr="00177EC1">
              <w:rPr>
                <w:rFonts w:ascii="Times New Roman" w:hAnsi="Times New Roman"/>
              </w:rPr>
              <w:t xml:space="preserve">Стеллаж или открытая витрина для книг, стол, стулья. </w:t>
            </w:r>
          </w:p>
          <w:p w:rsidR="008B0979" w:rsidRDefault="00177EC1" w:rsidP="00177EC1">
            <w:pPr>
              <w:spacing w:after="11" w:line="238" w:lineRule="auto"/>
              <w:jc w:val="both"/>
              <w:rPr>
                <w:rFonts w:ascii="Times New Roman" w:hAnsi="Times New Roman"/>
              </w:rPr>
            </w:pPr>
            <w:r w:rsidRPr="00177EC1">
              <w:rPr>
                <w:rFonts w:ascii="Times New Roman" w:hAnsi="Times New Roman"/>
              </w:rPr>
              <w:t xml:space="preserve">Детские книги по программе и любимые книги детей, </w:t>
            </w:r>
          </w:p>
          <w:p w:rsidR="008B0979" w:rsidRDefault="00177EC1" w:rsidP="00177EC1">
            <w:pPr>
              <w:spacing w:after="11" w:line="238" w:lineRule="auto"/>
              <w:jc w:val="both"/>
              <w:rPr>
                <w:rFonts w:ascii="Times New Roman" w:hAnsi="Times New Roman"/>
              </w:rPr>
            </w:pPr>
            <w:r w:rsidRPr="00177EC1">
              <w:rPr>
                <w:rFonts w:ascii="Times New Roman" w:hAnsi="Times New Roman"/>
              </w:rPr>
              <w:t xml:space="preserve">два-три постоянно меняемых детских журналов, </w:t>
            </w:r>
          </w:p>
          <w:p w:rsidR="008B0979" w:rsidRDefault="00177EC1" w:rsidP="00177EC1">
            <w:pPr>
              <w:spacing w:after="11" w:line="238" w:lineRule="auto"/>
              <w:jc w:val="both"/>
              <w:rPr>
                <w:rFonts w:ascii="Times New Roman" w:hAnsi="Times New Roman"/>
              </w:rPr>
            </w:pPr>
            <w:r w:rsidRPr="00177EC1">
              <w:rPr>
                <w:rFonts w:ascii="Times New Roman" w:hAnsi="Times New Roman"/>
              </w:rPr>
              <w:t>детские энциклопедии, справочная литература по всем отраслям знаний, словари и словарики,</w:t>
            </w:r>
          </w:p>
          <w:p w:rsidR="00177EC1" w:rsidRPr="00177EC1" w:rsidRDefault="00177EC1" w:rsidP="00177EC1">
            <w:pPr>
              <w:spacing w:after="11" w:line="238" w:lineRule="auto"/>
              <w:jc w:val="both"/>
              <w:rPr>
                <w:rFonts w:ascii="Times New Roman" w:hAnsi="Times New Roman"/>
              </w:rPr>
            </w:pPr>
            <w:r w:rsidRPr="00177EC1">
              <w:rPr>
                <w:rFonts w:ascii="Times New Roman" w:hAnsi="Times New Roman"/>
              </w:rPr>
              <w:t xml:space="preserve"> книги по интересам, по истории и культуре русского и других народов. </w:t>
            </w:r>
          </w:p>
          <w:p w:rsidR="00177EC1" w:rsidRPr="00177EC1" w:rsidRDefault="00177EC1" w:rsidP="00177EC1">
            <w:pPr>
              <w:spacing w:after="13" w:line="236" w:lineRule="auto"/>
              <w:jc w:val="both"/>
              <w:rPr>
                <w:rFonts w:ascii="Times New Roman" w:hAnsi="Times New Roman"/>
              </w:rPr>
            </w:pPr>
            <w:r w:rsidRPr="00177EC1">
              <w:rPr>
                <w:rFonts w:ascii="Times New Roman" w:hAnsi="Times New Roman"/>
              </w:rPr>
              <w:t xml:space="preserve">Иллюстративный материал в соответствии с рекомендациями программы. </w:t>
            </w:r>
          </w:p>
          <w:p w:rsidR="00177EC1" w:rsidRPr="00177EC1" w:rsidRDefault="00177EC1" w:rsidP="00177EC1">
            <w:pPr>
              <w:spacing w:after="13" w:line="236" w:lineRule="auto"/>
              <w:jc w:val="both"/>
              <w:rPr>
                <w:rFonts w:ascii="Times New Roman" w:hAnsi="Times New Roman"/>
              </w:rPr>
            </w:pPr>
            <w:r w:rsidRPr="00177EC1">
              <w:rPr>
                <w:rFonts w:ascii="Times New Roman" w:hAnsi="Times New Roman"/>
              </w:rPr>
              <w:t xml:space="preserve">Альбомы и наборы открыток с видами достопримечательностей родного города, области. </w:t>
            </w:r>
          </w:p>
          <w:p w:rsidR="00177EC1" w:rsidRPr="00177EC1" w:rsidRDefault="00177EC1" w:rsidP="00177EC1">
            <w:pPr>
              <w:spacing w:after="13" w:line="236" w:lineRule="auto"/>
              <w:jc w:val="both"/>
              <w:rPr>
                <w:rFonts w:ascii="Times New Roman" w:hAnsi="Times New Roman"/>
              </w:rPr>
            </w:pPr>
            <w:r w:rsidRPr="00177EC1">
              <w:rPr>
                <w:rFonts w:ascii="Times New Roman" w:hAnsi="Times New Roman"/>
              </w:rPr>
              <w:t xml:space="preserve">Материалы для звукового и слогового анализа и синтеза, анализа и синтеза предложений (разноцветные фишки или магниты). </w:t>
            </w:r>
          </w:p>
          <w:p w:rsidR="00177EC1" w:rsidRPr="00177EC1" w:rsidRDefault="00177EC1" w:rsidP="00177EC1">
            <w:pPr>
              <w:spacing w:after="6" w:line="238" w:lineRule="auto"/>
              <w:jc w:val="both"/>
              <w:rPr>
                <w:rFonts w:ascii="Times New Roman" w:hAnsi="Times New Roman"/>
              </w:rPr>
            </w:pPr>
            <w:r w:rsidRPr="00177EC1">
              <w:rPr>
                <w:rFonts w:ascii="Times New Roman" w:hAnsi="Times New Roman"/>
              </w:rPr>
              <w:t xml:space="preserve">Игры для совершенствования навыков языкового анализа («Слоговое лото», «Определи место звука», «Подбери слова», «Цепочка звуков» и др.). </w:t>
            </w:r>
          </w:p>
          <w:p w:rsidR="00177EC1" w:rsidRPr="00177EC1" w:rsidRDefault="00177EC1" w:rsidP="00177EC1">
            <w:pPr>
              <w:spacing w:after="0" w:line="259" w:lineRule="auto"/>
              <w:rPr>
                <w:rFonts w:ascii="Times New Roman" w:hAnsi="Times New Roman"/>
              </w:rPr>
            </w:pPr>
            <w:r w:rsidRPr="00177EC1">
              <w:rPr>
                <w:rFonts w:ascii="Times New Roman" w:hAnsi="Times New Roman"/>
              </w:rPr>
              <w:t>Пространственно-временные модели «Расскажи сказку».</w:t>
            </w:r>
          </w:p>
          <w:p w:rsidR="00177EC1" w:rsidRPr="00177EC1" w:rsidRDefault="00177EC1" w:rsidP="00177EC1">
            <w:pPr>
              <w:spacing w:after="0" w:line="259" w:lineRule="auto"/>
              <w:rPr>
                <w:rFonts w:ascii="Times New Roman" w:hAnsi="Times New Roman"/>
              </w:rPr>
            </w:pPr>
            <w:r w:rsidRPr="00177EC1">
              <w:rPr>
                <w:rFonts w:ascii="Times New Roman" w:hAnsi="Times New Roman"/>
              </w:rPr>
              <w:t>Игры-упражнения на автоматизацию звуков.</w:t>
            </w:r>
          </w:p>
          <w:p w:rsidR="00177EC1" w:rsidRPr="00177EC1" w:rsidRDefault="00177EC1" w:rsidP="00177EC1">
            <w:pPr>
              <w:spacing w:after="0" w:line="259" w:lineRule="auto"/>
              <w:rPr>
                <w:rFonts w:ascii="Times New Roman" w:hAnsi="Times New Roman"/>
              </w:rPr>
            </w:pPr>
            <w:r w:rsidRPr="00177EC1">
              <w:rPr>
                <w:rFonts w:ascii="Times New Roman" w:hAnsi="Times New Roman"/>
              </w:rPr>
              <w:t>Игры: «Истории в картинках», «Логопедическое лото», «Что сначала, что потом?»</w:t>
            </w:r>
          </w:p>
          <w:p w:rsidR="00177EC1" w:rsidRPr="00177EC1" w:rsidRDefault="00177EC1" w:rsidP="00177EC1">
            <w:pPr>
              <w:spacing w:after="0" w:line="240" w:lineRule="auto"/>
              <w:rPr>
                <w:rFonts w:ascii="Times New Roman" w:hAnsi="Times New Roman"/>
              </w:rPr>
            </w:pPr>
            <w:r w:rsidRPr="00177EC1">
              <w:rPr>
                <w:rFonts w:ascii="Times New Roman" w:hAnsi="Times New Roman"/>
              </w:rPr>
              <w:t>Массажные мячи, кольца, зеркала</w:t>
            </w:r>
          </w:p>
        </w:tc>
      </w:tr>
      <w:tr w:rsidR="00177EC1" w:rsidRPr="00177EC1" w:rsidTr="008B0979">
        <w:trPr>
          <w:trHeight w:val="153"/>
        </w:trPr>
        <w:tc>
          <w:tcPr>
            <w:tcW w:w="2386" w:type="dxa"/>
            <w:vMerge/>
          </w:tcPr>
          <w:p w:rsidR="00177EC1" w:rsidRPr="00177EC1" w:rsidRDefault="00177EC1" w:rsidP="00177EC1">
            <w:pPr>
              <w:spacing w:after="0" w:line="240" w:lineRule="auto"/>
              <w:rPr>
                <w:rFonts w:ascii="Times New Roman" w:hAnsi="Times New Roman"/>
              </w:rPr>
            </w:pPr>
          </w:p>
        </w:tc>
        <w:tc>
          <w:tcPr>
            <w:tcW w:w="2847" w:type="dxa"/>
          </w:tcPr>
          <w:p w:rsidR="00177EC1" w:rsidRPr="00177EC1" w:rsidRDefault="00177EC1" w:rsidP="00177EC1">
            <w:pPr>
              <w:spacing w:after="0" w:line="240" w:lineRule="auto"/>
              <w:jc w:val="center"/>
              <w:rPr>
                <w:rFonts w:ascii="Times New Roman" w:hAnsi="Times New Roman"/>
                <w:i/>
              </w:rPr>
            </w:pPr>
            <w:r w:rsidRPr="00177EC1">
              <w:rPr>
                <w:rFonts w:ascii="Times New Roman" w:hAnsi="Times New Roman"/>
                <w:i/>
              </w:rPr>
              <w:t>театр</w:t>
            </w:r>
          </w:p>
        </w:tc>
        <w:tc>
          <w:tcPr>
            <w:tcW w:w="9614" w:type="dxa"/>
          </w:tcPr>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Сказки согласно программе, различные виды театров по данным сказкам, иллюстрации</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В большей степени обустраивается самими детьми, которые изготавливают маски, разные атрибуты для обыгрывания сказок, элементов костюмов персонажей, декорации.</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Ширмы для пальчикового, теневого театра</w:t>
            </w:r>
          </w:p>
        </w:tc>
      </w:tr>
      <w:tr w:rsidR="00177EC1" w:rsidRPr="00177EC1" w:rsidTr="008B0979">
        <w:trPr>
          <w:trHeight w:val="153"/>
        </w:trPr>
        <w:tc>
          <w:tcPr>
            <w:tcW w:w="2386" w:type="dxa"/>
            <w:vMerge w:val="restart"/>
          </w:tcPr>
          <w:p w:rsidR="00177EC1" w:rsidRPr="00177EC1" w:rsidRDefault="00177EC1" w:rsidP="00177EC1">
            <w:pPr>
              <w:spacing w:after="0" w:line="240" w:lineRule="auto"/>
              <w:jc w:val="center"/>
              <w:rPr>
                <w:rFonts w:ascii="Times New Roman" w:hAnsi="Times New Roman"/>
                <w:b/>
              </w:rPr>
            </w:pPr>
            <w:r w:rsidRPr="00177EC1">
              <w:rPr>
                <w:rFonts w:ascii="Times New Roman" w:hAnsi="Times New Roman"/>
                <w:b/>
              </w:rPr>
              <w:t>Художественно-эстетическое развитие</w:t>
            </w:r>
          </w:p>
        </w:tc>
        <w:tc>
          <w:tcPr>
            <w:tcW w:w="2847" w:type="dxa"/>
          </w:tcPr>
          <w:p w:rsidR="00177EC1" w:rsidRPr="00177EC1" w:rsidRDefault="00177EC1" w:rsidP="00177EC1">
            <w:pPr>
              <w:spacing w:after="0" w:line="240" w:lineRule="auto"/>
              <w:jc w:val="center"/>
              <w:rPr>
                <w:rFonts w:ascii="Times New Roman" w:hAnsi="Times New Roman"/>
                <w:i/>
              </w:rPr>
            </w:pPr>
            <w:r w:rsidRPr="00177EC1">
              <w:rPr>
                <w:rFonts w:ascii="Times New Roman" w:hAnsi="Times New Roman"/>
                <w:i/>
              </w:rPr>
              <w:t>изо студия</w:t>
            </w:r>
          </w:p>
        </w:tc>
        <w:tc>
          <w:tcPr>
            <w:tcW w:w="9614" w:type="dxa"/>
          </w:tcPr>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гуашь, уголь, акварел</w:t>
            </w:r>
            <w:r w:rsidR="008B0979">
              <w:rPr>
                <w:rFonts w:ascii="Times New Roman" w:hAnsi="Times New Roman"/>
              </w:rPr>
              <w:t>ь</w:t>
            </w:r>
            <w:r w:rsidRPr="00177EC1">
              <w:rPr>
                <w:rFonts w:ascii="Times New Roman" w:hAnsi="Times New Roman"/>
              </w:rPr>
              <w:t>, пастель, сангина, восковые мелки</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xml:space="preserve"> кисточки – тонкие и толстые, щетинные;</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xml:space="preserve"> бумага разного формата;</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xml:space="preserve"> губки из поролона;</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тряпочки для рук и кистей;</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баночки для красок;</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xml:space="preserve"> фартуки;</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xml:space="preserve"> пластилин, стеки, доски салфетки бумажные</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альбомы с образцами по рисованию и лепке.</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xml:space="preserve"> цветные лоскутки;</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xml:space="preserve"> бусинки;</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листья; желуди</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xml:space="preserve"> фольга;</w:t>
            </w:r>
            <w:r w:rsidR="008B0979">
              <w:rPr>
                <w:rFonts w:ascii="Times New Roman" w:hAnsi="Times New Roman"/>
              </w:rPr>
              <w:t xml:space="preserve"> </w:t>
            </w:r>
            <w:r w:rsidRPr="00177EC1">
              <w:rPr>
                <w:rFonts w:ascii="Times New Roman" w:hAnsi="Times New Roman"/>
              </w:rPr>
              <w:t>цветной и белый картон;</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обрезки цветной бумаги для коллажа;</w:t>
            </w:r>
          </w:p>
        </w:tc>
      </w:tr>
      <w:tr w:rsidR="00177EC1" w:rsidRPr="00177EC1" w:rsidTr="008B0979">
        <w:trPr>
          <w:trHeight w:val="153"/>
        </w:trPr>
        <w:tc>
          <w:tcPr>
            <w:tcW w:w="2386" w:type="dxa"/>
            <w:vMerge/>
          </w:tcPr>
          <w:p w:rsidR="00177EC1" w:rsidRPr="00177EC1" w:rsidRDefault="00177EC1" w:rsidP="00177EC1">
            <w:pPr>
              <w:spacing w:after="0" w:line="240" w:lineRule="auto"/>
              <w:rPr>
                <w:rFonts w:ascii="Times New Roman" w:hAnsi="Times New Roman"/>
              </w:rPr>
            </w:pPr>
          </w:p>
        </w:tc>
        <w:tc>
          <w:tcPr>
            <w:tcW w:w="2847" w:type="dxa"/>
          </w:tcPr>
          <w:p w:rsidR="00177EC1" w:rsidRPr="00177EC1" w:rsidRDefault="00177EC1" w:rsidP="00177EC1">
            <w:pPr>
              <w:spacing w:after="0" w:line="240" w:lineRule="auto"/>
              <w:jc w:val="center"/>
              <w:rPr>
                <w:rFonts w:ascii="Times New Roman" w:hAnsi="Times New Roman"/>
                <w:i/>
              </w:rPr>
            </w:pPr>
            <w:r w:rsidRPr="00177EC1">
              <w:rPr>
                <w:rFonts w:ascii="Times New Roman" w:hAnsi="Times New Roman"/>
                <w:i/>
              </w:rPr>
              <w:t>музыкальный уголок</w:t>
            </w:r>
          </w:p>
        </w:tc>
        <w:tc>
          <w:tcPr>
            <w:tcW w:w="9614" w:type="dxa"/>
          </w:tcPr>
          <w:p w:rsidR="00177EC1" w:rsidRPr="00177EC1" w:rsidRDefault="00177EC1" w:rsidP="00177EC1">
            <w:pPr>
              <w:spacing w:after="0" w:line="240" w:lineRule="auto"/>
              <w:rPr>
                <w:rFonts w:ascii="Times New Roman" w:hAnsi="Times New Roman"/>
              </w:rPr>
            </w:pPr>
            <w:r w:rsidRPr="00177EC1">
              <w:rPr>
                <w:rFonts w:ascii="Times New Roman" w:hAnsi="Times New Roman"/>
              </w:rPr>
              <w:t xml:space="preserve">.Музыкальные инструменты: металлофон, дудочки, свистульки, барабан, бубен,  гармошка. </w:t>
            </w:r>
          </w:p>
          <w:p w:rsidR="00177EC1" w:rsidRPr="00177EC1" w:rsidRDefault="00177EC1" w:rsidP="00177EC1">
            <w:pPr>
              <w:spacing w:after="0" w:line="240" w:lineRule="auto"/>
              <w:rPr>
                <w:rFonts w:ascii="Times New Roman" w:hAnsi="Times New Roman"/>
              </w:rPr>
            </w:pPr>
            <w:r w:rsidRPr="00177EC1">
              <w:rPr>
                <w:rFonts w:ascii="Times New Roman" w:hAnsi="Times New Roman"/>
              </w:rPr>
              <w:lastRenderedPageBreak/>
              <w:t xml:space="preserve">Аудиокассеты с записью детских песенок, музыки </w:t>
            </w:r>
            <w:proofErr w:type="spellStart"/>
            <w:r w:rsidRPr="00177EC1">
              <w:rPr>
                <w:rFonts w:ascii="Times New Roman" w:hAnsi="Times New Roman"/>
              </w:rPr>
              <w:t>М.Глинки</w:t>
            </w:r>
            <w:proofErr w:type="spellEnd"/>
            <w:r w:rsidRPr="00177EC1">
              <w:rPr>
                <w:rFonts w:ascii="Times New Roman" w:hAnsi="Times New Roman"/>
              </w:rPr>
              <w:t xml:space="preserve">, </w:t>
            </w:r>
            <w:proofErr w:type="spellStart"/>
            <w:r w:rsidRPr="00177EC1">
              <w:rPr>
                <w:rFonts w:ascii="Times New Roman" w:hAnsi="Times New Roman"/>
              </w:rPr>
              <w:t>П.Чайковского</w:t>
            </w:r>
            <w:proofErr w:type="spellEnd"/>
            <w:r w:rsidRPr="00177EC1">
              <w:rPr>
                <w:rFonts w:ascii="Times New Roman" w:hAnsi="Times New Roman"/>
              </w:rPr>
              <w:t xml:space="preserve">, </w:t>
            </w:r>
            <w:proofErr w:type="spellStart"/>
            <w:r w:rsidRPr="00177EC1">
              <w:rPr>
                <w:rFonts w:ascii="Times New Roman" w:hAnsi="Times New Roman"/>
              </w:rPr>
              <w:t>Р.Шумана</w:t>
            </w:r>
            <w:proofErr w:type="spellEnd"/>
            <w:r w:rsidRPr="00177EC1">
              <w:rPr>
                <w:rFonts w:ascii="Times New Roman" w:hAnsi="Times New Roman"/>
              </w:rPr>
              <w:t xml:space="preserve">, </w:t>
            </w:r>
            <w:proofErr w:type="spellStart"/>
            <w:r w:rsidRPr="00177EC1">
              <w:rPr>
                <w:rFonts w:ascii="Times New Roman" w:hAnsi="Times New Roman"/>
              </w:rPr>
              <w:t>В.Моцарта</w:t>
            </w:r>
            <w:proofErr w:type="spellEnd"/>
            <w:r w:rsidRPr="00177EC1">
              <w:rPr>
                <w:rFonts w:ascii="Times New Roman" w:hAnsi="Times New Roman"/>
              </w:rPr>
              <w:t xml:space="preserve">, </w:t>
            </w:r>
            <w:proofErr w:type="spellStart"/>
            <w:r w:rsidRPr="00177EC1">
              <w:rPr>
                <w:rFonts w:ascii="Times New Roman" w:hAnsi="Times New Roman"/>
              </w:rPr>
              <w:t>С.Прокофьева</w:t>
            </w:r>
            <w:proofErr w:type="spellEnd"/>
            <w:r w:rsidRPr="00177EC1">
              <w:rPr>
                <w:rFonts w:ascii="Times New Roman" w:hAnsi="Times New Roman"/>
              </w:rPr>
              <w:t xml:space="preserve">, </w:t>
            </w:r>
            <w:proofErr w:type="spellStart"/>
            <w:r w:rsidRPr="00177EC1">
              <w:rPr>
                <w:rFonts w:ascii="Times New Roman" w:hAnsi="Times New Roman"/>
              </w:rPr>
              <w:t>Л.Бетховена</w:t>
            </w:r>
            <w:proofErr w:type="spellEnd"/>
            <w:r w:rsidRPr="00177EC1">
              <w:rPr>
                <w:rFonts w:ascii="Times New Roman" w:hAnsi="Times New Roman"/>
              </w:rPr>
              <w:t xml:space="preserve">, </w:t>
            </w:r>
          </w:p>
          <w:p w:rsidR="00177EC1" w:rsidRPr="00177EC1" w:rsidRDefault="00177EC1" w:rsidP="00177EC1">
            <w:pPr>
              <w:spacing w:after="0" w:line="259" w:lineRule="auto"/>
              <w:rPr>
                <w:rFonts w:ascii="Times New Roman" w:hAnsi="Times New Roman"/>
              </w:rPr>
            </w:pPr>
            <w:proofErr w:type="spellStart"/>
            <w:r w:rsidRPr="00177EC1">
              <w:rPr>
                <w:rFonts w:ascii="Times New Roman" w:hAnsi="Times New Roman"/>
              </w:rPr>
              <w:t>С.Рахманинова</w:t>
            </w:r>
            <w:proofErr w:type="spellEnd"/>
            <w:r w:rsidRPr="00177EC1">
              <w:rPr>
                <w:rFonts w:ascii="Times New Roman" w:hAnsi="Times New Roman"/>
              </w:rPr>
              <w:t xml:space="preserve"> и др.  </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xml:space="preserve">Нетрадиционные музыкальные инструменты – колокольчики, </w:t>
            </w:r>
            <w:proofErr w:type="spellStart"/>
            <w:r w:rsidRPr="00177EC1">
              <w:rPr>
                <w:rFonts w:ascii="Times New Roman" w:hAnsi="Times New Roman"/>
              </w:rPr>
              <w:t>трещётки</w:t>
            </w:r>
            <w:proofErr w:type="spellEnd"/>
            <w:r w:rsidRPr="00177EC1">
              <w:rPr>
                <w:rFonts w:ascii="Times New Roman" w:hAnsi="Times New Roman"/>
              </w:rPr>
              <w:t>, деревянные палочки.</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Музыкально-дидактические игры.</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xml:space="preserve"> Портреты композиторов</w:t>
            </w:r>
          </w:p>
        </w:tc>
      </w:tr>
      <w:tr w:rsidR="00177EC1" w:rsidRPr="00177EC1" w:rsidTr="008B0979">
        <w:trPr>
          <w:trHeight w:val="2843"/>
        </w:trPr>
        <w:tc>
          <w:tcPr>
            <w:tcW w:w="2386" w:type="dxa"/>
          </w:tcPr>
          <w:p w:rsidR="00177EC1" w:rsidRPr="00177EC1" w:rsidRDefault="00177EC1" w:rsidP="00177EC1">
            <w:pPr>
              <w:spacing w:after="0" w:line="240" w:lineRule="auto"/>
              <w:jc w:val="center"/>
              <w:rPr>
                <w:rFonts w:ascii="Times New Roman" w:hAnsi="Times New Roman"/>
                <w:b/>
              </w:rPr>
            </w:pPr>
            <w:r w:rsidRPr="00177EC1">
              <w:rPr>
                <w:rFonts w:ascii="Times New Roman" w:hAnsi="Times New Roman"/>
                <w:b/>
              </w:rPr>
              <w:lastRenderedPageBreak/>
              <w:t>Физическое развитие</w:t>
            </w:r>
          </w:p>
        </w:tc>
        <w:tc>
          <w:tcPr>
            <w:tcW w:w="2847" w:type="dxa"/>
          </w:tcPr>
          <w:p w:rsidR="00177EC1" w:rsidRPr="00177EC1" w:rsidRDefault="00177EC1" w:rsidP="00177EC1">
            <w:pPr>
              <w:spacing w:after="0" w:line="240" w:lineRule="auto"/>
              <w:jc w:val="center"/>
              <w:rPr>
                <w:rFonts w:ascii="Times New Roman" w:hAnsi="Times New Roman"/>
                <w:i/>
              </w:rPr>
            </w:pPr>
            <w:r w:rsidRPr="00177EC1">
              <w:rPr>
                <w:rFonts w:ascii="Times New Roman" w:hAnsi="Times New Roman"/>
                <w:i/>
              </w:rPr>
              <w:t>спортивный уголок</w:t>
            </w:r>
          </w:p>
        </w:tc>
        <w:tc>
          <w:tcPr>
            <w:tcW w:w="9614" w:type="dxa"/>
          </w:tcPr>
          <w:p w:rsidR="00177EC1" w:rsidRPr="00177EC1" w:rsidRDefault="00177EC1" w:rsidP="00177EC1">
            <w:pPr>
              <w:spacing w:after="0" w:line="259" w:lineRule="auto"/>
              <w:rPr>
                <w:rFonts w:ascii="Times New Roman" w:hAnsi="Times New Roman"/>
              </w:rPr>
            </w:pPr>
            <w:r w:rsidRPr="00177EC1">
              <w:rPr>
                <w:rFonts w:ascii="Times New Roman" w:hAnsi="Times New Roman"/>
              </w:rPr>
              <w:t xml:space="preserve">Мячи большие, малые, средние. </w:t>
            </w:r>
          </w:p>
          <w:p w:rsidR="00177EC1" w:rsidRPr="00177EC1" w:rsidRDefault="00177EC1" w:rsidP="00177EC1">
            <w:pPr>
              <w:spacing w:after="0" w:line="259" w:lineRule="auto"/>
              <w:rPr>
                <w:rFonts w:ascii="Times New Roman" w:hAnsi="Times New Roman"/>
              </w:rPr>
            </w:pPr>
            <w:r w:rsidRPr="00177EC1">
              <w:rPr>
                <w:rFonts w:ascii="Times New Roman" w:hAnsi="Times New Roman"/>
              </w:rPr>
              <w:t xml:space="preserve">Обручи.  </w:t>
            </w:r>
          </w:p>
          <w:p w:rsidR="00177EC1" w:rsidRPr="00177EC1" w:rsidRDefault="00177EC1" w:rsidP="00177EC1">
            <w:pPr>
              <w:spacing w:after="0" w:line="259" w:lineRule="auto"/>
              <w:rPr>
                <w:rFonts w:ascii="Times New Roman" w:hAnsi="Times New Roman"/>
              </w:rPr>
            </w:pPr>
            <w:r w:rsidRPr="00177EC1">
              <w:rPr>
                <w:rFonts w:ascii="Times New Roman" w:hAnsi="Times New Roman"/>
              </w:rPr>
              <w:t xml:space="preserve">Гимнастические палки. </w:t>
            </w:r>
          </w:p>
          <w:p w:rsidR="00177EC1" w:rsidRPr="00177EC1" w:rsidRDefault="00177EC1" w:rsidP="00177EC1">
            <w:pPr>
              <w:spacing w:after="0" w:line="259" w:lineRule="auto"/>
              <w:rPr>
                <w:rFonts w:ascii="Times New Roman" w:hAnsi="Times New Roman"/>
              </w:rPr>
            </w:pPr>
            <w:proofErr w:type="spellStart"/>
            <w:r w:rsidRPr="00177EC1">
              <w:rPr>
                <w:rFonts w:ascii="Times New Roman" w:hAnsi="Times New Roman"/>
              </w:rPr>
              <w:t>Кольцеброс</w:t>
            </w:r>
            <w:proofErr w:type="spellEnd"/>
            <w:r w:rsidRPr="00177EC1">
              <w:rPr>
                <w:rFonts w:ascii="Times New Roman" w:hAnsi="Times New Roman"/>
              </w:rPr>
              <w:t xml:space="preserve">., «Кто быстрее»(смотка веревки), «Поймай кольцо» </w:t>
            </w:r>
          </w:p>
          <w:p w:rsidR="00177EC1" w:rsidRPr="00177EC1" w:rsidRDefault="00177EC1" w:rsidP="00177EC1">
            <w:pPr>
              <w:spacing w:after="0" w:line="259" w:lineRule="auto"/>
              <w:rPr>
                <w:rFonts w:ascii="Times New Roman" w:hAnsi="Times New Roman"/>
              </w:rPr>
            </w:pPr>
            <w:r w:rsidRPr="00177EC1">
              <w:rPr>
                <w:rFonts w:ascii="Times New Roman" w:hAnsi="Times New Roman"/>
              </w:rPr>
              <w:t xml:space="preserve">Кегли. </w:t>
            </w:r>
          </w:p>
          <w:p w:rsidR="00177EC1" w:rsidRPr="00177EC1" w:rsidRDefault="00177EC1" w:rsidP="00177EC1">
            <w:pPr>
              <w:spacing w:after="13" w:line="236" w:lineRule="auto"/>
              <w:rPr>
                <w:rFonts w:ascii="Times New Roman" w:hAnsi="Times New Roman"/>
              </w:rPr>
            </w:pPr>
            <w:r w:rsidRPr="00177EC1">
              <w:rPr>
                <w:rFonts w:ascii="Times New Roman" w:hAnsi="Times New Roman"/>
              </w:rPr>
              <w:t xml:space="preserve">Мишени на </w:t>
            </w:r>
            <w:proofErr w:type="spellStart"/>
            <w:r w:rsidRPr="00177EC1">
              <w:rPr>
                <w:rFonts w:ascii="Times New Roman" w:hAnsi="Times New Roman"/>
              </w:rPr>
              <w:t>ковролиновой</w:t>
            </w:r>
            <w:proofErr w:type="spellEnd"/>
            <w:r w:rsidRPr="00177EC1">
              <w:rPr>
                <w:rFonts w:ascii="Times New Roman" w:hAnsi="Times New Roman"/>
              </w:rPr>
              <w:t xml:space="preserve"> основе с набором дротиков и мячиков на «липучках».  </w:t>
            </w:r>
          </w:p>
          <w:p w:rsidR="00177EC1" w:rsidRPr="00177EC1" w:rsidRDefault="00177EC1" w:rsidP="00177EC1">
            <w:pPr>
              <w:spacing w:after="0" w:line="259" w:lineRule="auto"/>
              <w:rPr>
                <w:rFonts w:ascii="Times New Roman" w:hAnsi="Times New Roman"/>
              </w:rPr>
            </w:pPr>
            <w:r w:rsidRPr="00177EC1">
              <w:rPr>
                <w:rFonts w:ascii="Times New Roman" w:hAnsi="Times New Roman"/>
              </w:rPr>
              <w:t xml:space="preserve">Длинная и короткая скакалки. </w:t>
            </w:r>
          </w:p>
          <w:p w:rsidR="00177EC1" w:rsidRPr="00177EC1" w:rsidRDefault="008B0979" w:rsidP="00177EC1">
            <w:pPr>
              <w:spacing w:after="0" w:line="259" w:lineRule="auto"/>
              <w:rPr>
                <w:rFonts w:ascii="Times New Roman" w:hAnsi="Times New Roman"/>
              </w:rPr>
            </w:pPr>
            <w:r>
              <w:rPr>
                <w:rFonts w:ascii="Times New Roman" w:hAnsi="Times New Roman"/>
              </w:rPr>
              <w:t>Бадминтон</w:t>
            </w:r>
          </w:p>
          <w:p w:rsidR="00177EC1" w:rsidRPr="00177EC1" w:rsidRDefault="00177EC1" w:rsidP="00177EC1">
            <w:pPr>
              <w:spacing w:after="0" w:line="240" w:lineRule="auto"/>
              <w:rPr>
                <w:rFonts w:ascii="Times New Roman" w:hAnsi="Times New Roman"/>
              </w:rPr>
            </w:pPr>
            <w:r w:rsidRPr="00177EC1">
              <w:rPr>
                <w:rFonts w:ascii="Times New Roman" w:hAnsi="Times New Roman"/>
              </w:rPr>
              <w:t xml:space="preserve">Массажные дорожки, </w:t>
            </w:r>
            <w:proofErr w:type="spellStart"/>
            <w:r w:rsidRPr="00177EC1">
              <w:rPr>
                <w:rFonts w:ascii="Times New Roman" w:hAnsi="Times New Roman"/>
              </w:rPr>
              <w:t>массажеры</w:t>
            </w:r>
            <w:proofErr w:type="spellEnd"/>
          </w:p>
          <w:p w:rsidR="00177EC1" w:rsidRPr="00177EC1" w:rsidRDefault="00177EC1" w:rsidP="00177EC1">
            <w:pPr>
              <w:spacing w:after="0" w:line="240" w:lineRule="auto"/>
              <w:rPr>
                <w:rFonts w:ascii="Times New Roman" w:hAnsi="Times New Roman"/>
              </w:rPr>
            </w:pPr>
            <w:r w:rsidRPr="00177EC1">
              <w:rPr>
                <w:rFonts w:ascii="Times New Roman" w:hAnsi="Times New Roman"/>
              </w:rPr>
              <w:t>Альбомы летних и зимних видов спорта, схемы физических упражнений</w:t>
            </w:r>
          </w:p>
        </w:tc>
      </w:tr>
      <w:tr w:rsidR="00177EC1" w:rsidRPr="00177EC1" w:rsidTr="008B0979">
        <w:trPr>
          <w:trHeight w:val="4584"/>
        </w:trPr>
        <w:tc>
          <w:tcPr>
            <w:tcW w:w="2386" w:type="dxa"/>
          </w:tcPr>
          <w:p w:rsidR="00177EC1" w:rsidRPr="00177EC1" w:rsidRDefault="00177EC1" w:rsidP="00177EC1">
            <w:pPr>
              <w:spacing w:after="0" w:line="240" w:lineRule="auto"/>
              <w:jc w:val="center"/>
              <w:rPr>
                <w:rFonts w:ascii="Times New Roman" w:hAnsi="Times New Roman"/>
                <w:b/>
              </w:rPr>
            </w:pPr>
            <w:r w:rsidRPr="00177EC1">
              <w:rPr>
                <w:rFonts w:ascii="Times New Roman" w:hAnsi="Times New Roman"/>
                <w:b/>
              </w:rPr>
              <w:t>Социально-коммуникативное развитие</w:t>
            </w:r>
          </w:p>
        </w:tc>
        <w:tc>
          <w:tcPr>
            <w:tcW w:w="2847" w:type="dxa"/>
          </w:tcPr>
          <w:p w:rsidR="00177EC1" w:rsidRPr="00177EC1" w:rsidRDefault="00177EC1" w:rsidP="00177EC1">
            <w:pPr>
              <w:spacing w:after="0" w:line="240" w:lineRule="auto"/>
              <w:jc w:val="center"/>
              <w:rPr>
                <w:rFonts w:ascii="Times New Roman" w:hAnsi="Times New Roman"/>
                <w:i/>
              </w:rPr>
            </w:pPr>
            <w:r w:rsidRPr="00177EC1">
              <w:rPr>
                <w:rFonts w:ascii="Times New Roman" w:hAnsi="Times New Roman"/>
                <w:i/>
              </w:rPr>
              <w:t xml:space="preserve">уголок </w:t>
            </w:r>
            <w:proofErr w:type="spellStart"/>
            <w:r w:rsidRPr="00177EC1">
              <w:rPr>
                <w:rFonts w:ascii="Times New Roman" w:hAnsi="Times New Roman"/>
                <w:i/>
              </w:rPr>
              <w:t>пдд</w:t>
            </w:r>
            <w:proofErr w:type="spellEnd"/>
          </w:p>
          <w:p w:rsidR="00177EC1" w:rsidRPr="00177EC1" w:rsidRDefault="00177EC1" w:rsidP="00177EC1">
            <w:pPr>
              <w:spacing w:after="0" w:line="240" w:lineRule="auto"/>
              <w:jc w:val="center"/>
              <w:rPr>
                <w:rFonts w:ascii="Times New Roman" w:hAnsi="Times New Roman"/>
                <w:i/>
              </w:rPr>
            </w:pPr>
          </w:p>
          <w:p w:rsidR="00177EC1" w:rsidRPr="00177EC1" w:rsidRDefault="00177EC1" w:rsidP="00177EC1">
            <w:pPr>
              <w:spacing w:after="0" w:line="240" w:lineRule="auto"/>
              <w:jc w:val="center"/>
              <w:rPr>
                <w:rFonts w:ascii="Times New Roman" w:hAnsi="Times New Roman"/>
                <w:i/>
              </w:rPr>
            </w:pPr>
          </w:p>
          <w:p w:rsidR="00177EC1" w:rsidRPr="00177EC1" w:rsidRDefault="00177EC1" w:rsidP="00177EC1">
            <w:pPr>
              <w:spacing w:after="0" w:line="240" w:lineRule="auto"/>
              <w:jc w:val="center"/>
              <w:rPr>
                <w:rFonts w:ascii="Times New Roman" w:hAnsi="Times New Roman"/>
                <w:i/>
              </w:rPr>
            </w:pPr>
          </w:p>
          <w:p w:rsidR="00177EC1" w:rsidRPr="00177EC1" w:rsidRDefault="00177EC1" w:rsidP="00177EC1">
            <w:pPr>
              <w:spacing w:after="0" w:line="240" w:lineRule="auto"/>
              <w:jc w:val="center"/>
              <w:rPr>
                <w:rFonts w:ascii="Times New Roman" w:hAnsi="Times New Roman"/>
                <w:i/>
              </w:rPr>
            </w:pPr>
          </w:p>
          <w:p w:rsidR="00177EC1" w:rsidRPr="00177EC1" w:rsidRDefault="00177EC1" w:rsidP="00177EC1">
            <w:pPr>
              <w:spacing w:after="0" w:line="240" w:lineRule="auto"/>
              <w:jc w:val="center"/>
              <w:rPr>
                <w:rFonts w:ascii="Times New Roman" w:hAnsi="Times New Roman"/>
                <w:i/>
              </w:rPr>
            </w:pPr>
          </w:p>
          <w:p w:rsidR="00177EC1" w:rsidRPr="00177EC1" w:rsidRDefault="00177EC1" w:rsidP="00177EC1">
            <w:pPr>
              <w:spacing w:after="0" w:line="240" w:lineRule="auto"/>
              <w:jc w:val="center"/>
              <w:rPr>
                <w:rFonts w:ascii="Times New Roman" w:hAnsi="Times New Roman"/>
                <w:i/>
              </w:rPr>
            </w:pPr>
          </w:p>
          <w:p w:rsidR="00177EC1" w:rsidRPr="00177EC1" w:rsidRDefault="00177EC1" w:rsidP="00177EC1">
            <w:pPr>
              <w:spacing w:after="0" w:line="240" w:lineRule="auto"/>
              <w:jc w:val="center"/>
              <w:rPr>
                <w:rFonts w:ascii="Times New Roman" w:hAnsi="Times New Roman"/>
                <w:i/>
              </w:rPr>
            </w:pPr>
          </w:p>
          <w:p w:rsidR="00177EC1" w:rsidRPr="00177EC1" w:rsidRDefault="00177EC1" w:rsidP="00177EC1">
            <w:pPr>
              <w:spacing w:after="0" w:line="240" w:lineRule="auto"/>
              <w:jc w:val="center"/>
              <w:rPr>
                <w:rFonts w:ascii="Times New Roman" w:hAnsi="Times New Roman"/>
                <w:i/>
              </w:rPr>
            </w:pPr>
          </w:p>
          <w:p w:rsidR="00177EC1" w:rsidRPr="00177EC1" w:rsidRDefault="00177EC1" w:rsidP="00177EC1">
            <w:pPr>
              <w:spacing w:after="0" w:line="240" w:lineRule="auto"/>
              <w:jc w:val="center"/>
              <w:rPr>
                <w:rFonts w:ascii="Times New Roman" w:hAnsi="Times New Roman"/>
                <w:i/>
              </w:rPr>
            </w:pPr>
            <w:r w:rsidRPr="00177EC1">
              <w:rPr>
                <w:rFonts w:ascii="Times New Roman" w:hAnsi="Times New Roman"/>
                <w:i/>
              </w:rPr>
              <w:t>сюжетно-ролевые игры</w:t>
            </w:r>
          </w:p>
        </w:tc>
        <w:tc>
          <w:tcPr>
            <w:tcW w:w="9614" w:type="dxa"/>
          </w:tcPr>
          <w:p w:rsidR="00177EC1" w:rsidRPr="00177EC1" w:rsidRDefault="00177EC1" w:rsidP="00177EC1">
            <w:pPr>
              <w:tabs>
                <w:tab w:val="left" w:pos="0"/>
              </w:tabs>
              <w:spacing w:after="0" w:line="240" w:lineRule="auto"/>
              <w:textAlignment w:val="bottom"/>
              <w:outlineLvl w:val="0"/>
              <w:rPr>
                <w:rFonts w:ascii="Times New Roman" w:hAnsi="Times New Roman"/>
                <w:bCs/>
                <w:kern w:val="36"/>
              </w:rPr>
            </w:pPr>
            <w:r w:rsidRPr="00177EC1">
              <w:rPr>
                <w:rFonts w:ascii="Times New Roman" w:hAnsi="Times New Roman"/>
              </w:rPr>
              <w:t xml:space="preserve"> макет с различными видами переходов (перекресток, </w:t>
            </w:r>
            <w:proofErr w:type="spellStart"/>
            <w:r w:rsidRPr="00177EC1">
              <w:rPr>
                <w:rFonts w:ascii="Times New Roman" w:hAnsi="Times New Roman"/>
              </w:rPr>
              <w:t>обычныйпереход</w:t>
            </w:r>
            <w:proofErr w:type="spellEnd"/>
            <w:r w:rsidRPr="00177EC1">
              <w:rPr>
                <w:rFonts w:ascii="Times New Roman" w:hAnsi="Times New Roman"/>
              </w:rPr>
              <w:t>), дорожные знаки, островок безопасности, схема микрорайона</w:t>
            </w:r>
          </w:p>
          <w:p w:rsidR="00177EC1" w:rsidRPr="00177EC1" w:rsidRDefault="00177EC1" w:rsidP="00177EC1">
            <w:pPr>
              <w:tabs>
                <w:tab w:val="left" w:pos="0"/>
              </w:tabs>
              <w:spacing w:after="0" w:line="240" w:lineRule="auto"/>
              <w:rPr>
                <w:rFonts w:ascii="Times New Roman" w:hAnsi="Times New Roman"/>
              </w:rPr>
            </w:pPr>
            <w:r w:rsidRPr="00177EC1">
              <w:rPr>
                <w:rFonts w:ascii="Times New Roman" w:hAnsi="Times New Roman"/>
              </w:rPr>
              <w:t>атрибуты для сюжетно-ролевой игры «ГАИ»</w:t>
            </w:r>
          </w:p>
          <w:p w:rsidR="00177EC1" w:rsidRPr="00177EC1" w:rsidRDefault="00177EC1" w:rsidP="00177EC1">
            <w:pPr>
              <w:tabs>
                <w:tab w:val="left" w:pos="0"/>
              </w:tabs>
              <w:spacing w:after="0" w:line="240" w:lineRule="auto"/>
              <w:rPr>
                <w:rFonts w:ascii="Times New Roman" w:hAnsi="Times New Roman"/>
              </w:rPr>
            </w:pPr>
            <w:r w:rsidRPr="00177EC1">
              <w:rPr>
                <w:rFonts w:ascii="Times New Roman" w:hAnsi="Times New Roman"/>
              </w:rPr>
              <w:t>альбомом «Разные виды транспорта»;</w:t>
            </w:r>
          </w:p>
          <w:p w:rsidR="00177EC1" w:rsidRPr="00177EC1" w:rsidRDefault="00177EC1" w:rsidP="00177EC1">
            <w:pPr>
              <w:tabs>
                <w:tab w:val="left" w:pos="0"/>
              </w:tabs>
              <w:spacing w:after="0" w:line="240" w:lineRule="auto"/>
              <w:rPr>
                <w:rFonts w:ascii="Times New Roman" w:hAnsi="Times New Roman"/>
              </w:rPr>
            </w:pPr>
            <w:r w:rsidRPr="00177EC1">
              <w:rPr>
                <w:rFonts w:ascii="Times New Roman" w:hAnsi="Times New Roman"/>
              </w:rPr>
              <w:t>строительный материал, схемы создания различного транспорта;</w:t>
            </w:r>
          </w:p>
          <w:p w:rsidR="00177EC1" w:rsidRPr="00177EC1" w:rsidRDefault="00177EC1" w:rsidP="00177EC1">
            <w:pPr>
              <w:tabs>
                <w:tab w:val="left" w:pos="0"/>
              </w:tabs>
              <w:spacing w:after="0" w:line="240" w:lineRule="auto"/>
              <w:rPr>
                <w:rFonts w:ascii="Times New Roman" w:hAnsi="Times New Roman"/>
              </w:rPr>
            </w:pPr>
            <w:r w:rsidRPr="00177EC1">
              <w:rPr>
                <w:rFonts w:ascii="Times New Roman" w:hAnsi="Times New Roman"/>
              </w:rPr>
              <w:t>коллекция наборов машин, человечков, животных;</w:t>
            </w:r>
          </w:p>
          <w:p w:rsidR="00177EC1" w:rsidRPr="00177EC1" w:rsidRDefault="00177EC1" w:rsidP="00177EC1">
            <w:pPr>
              <w:tabs>
                <w:tab w:val="left" w:pos="0"/>
              </w:tabs>
              <w:spacing w:after="0" w:line="240" w:lineRule="auto"/>
              <w:rPr>
                <w:rFonts w:ascii="Times New Roman" w:hAnsi="Times New Roman"/>
              </w:rPr>
            </w:pPr>
            <w:r w:rsidRPr="00177EC1">
              <w:rPr>
                <w:rFonts w:ascii="Times New Roman" w:hAnsi="Times New Roman"/>
              </w:rPr>
              <w:t xml:space="preserve">ребусы и кроссворды по безопасности дорожного движения; </w:t>
            </w:r>
          </w:p>
          <w:p w:rsidR="00177EC1" w:rsidRPr="00177EC1" w:rsidRDefault="00177EC1" w:rsidP="00177EC1">
            <w:pPr>
              <w:tabs>
                <w:tab w:val="left" w:pos="0"/>
              </w:tabs>
              <w:spacing w:after="0" w:line="240" w:lineRule="auto"/>
              <w:rPr>
                <w:rFonts w:ascii="Times New Roman" w:hAnsi="Times New Roman"/>
              </w:rPr>
            </w:pPr>
            <w:r w:rsidRPr="00177EC1">
              <w:rPr>
                <w:rFonts w:ascii="Times New Roman" w:hAnsi="Times New Roman"/>
              </w:rPr>
              <w:t>альбом «Я и моя безопасность»</w:t>
            </w:r>
          </w:p>
          <w:p w:rsidR="00177EC1" w:rsidRPr="00177EC1" w:rsidRDefault="00177EC1" w:rsidP="00177EC1">
            <w:pPr>
              <w:tabs>
                <w:tab w:val="left" w:pos="0"/>
              </w:tabs>
              <w:spacing w:after="0" w:line="240" w:lineRule="auto"/>
              <w:rPr>
                <w:rFonts w:ascii="Times New Roman" w:hAnsi="Times New Roman"/>
              </w:rPr>
            </w:pPr>
            <w:r w:rsidRPr="00177EC1">
              <w:rPr>
                <w:rFonts w:ascii="Times New Roman" w:hAnsi="Times New Roman"/>
              </w:rPr>
              <w:t xml:space="preserve">атрибуты для режиссерских игр «Гараж», «Автостоянка». </w:t>
            </w:r>
          </w:p>
          <w:p w:rsidR="00177EC1" w:rsidRPr="00177EC1" w:rsidRDefault="00177EC1" w:rsidP="00177EC1">
            <w:pPr>
              <w:tabs>
                <w:tab w:val="left" w:pos="0"/>
              </w:tabs>
              <w:spacing w:after="0" w:line="240" w:lineRule="auto"/>
              <w:rPr>
                <w:rFonts w:ascii="Times New Roman" w:hAnsi="Times New Roman"/>
              </w:rPr>
            </w:pPr>
            <w:r w:rsidRPr="00177EC1">
              <w:rPr>
                <w:rFonts w:ascii="Times New Roman" w:hAnsi="Times New Roman"/>
              </w:rPr>
              <w:t>обучающие карточки «Правила маленького пешехода», книги по правилам дорожного движения</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xml:space="preserve"> карточки с цифрами – «деньги» и числовые карточки – чеки для разыгрывания сюжетных игр типа «Магазин»;</w:t>
            </w:r>
          </w:p>
          <w:p w:rsidR="008B0979" w:rsidRDefault="00177EC1" w:rsidP="00177EC1">
            <w:pPr>
              <w:spacing w:after="0" w:line="240" w:lineRule="auto"/>
              <w:jc w:val="both"/>
              <w:rPr>
                <w:rFonts w:ascii="Times New Roman" w:hAnsi="Times New Roman"/>
              </w:rPr>
            </w:pPr>
            <w:r w:rsidRPr="00177EC1">
              <w:rPr>
                <w:rFonts w:ascii="Times New Roman" w:hAnsi="Times New Roman"/>
              </w:rPr>
              <w:t>игры типа лото, домино,</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 xml:space="preserve"> книги с иллюстрациями различных животных и растений.</w:t>
            </w:r>
          </w:p>
          <w:p w:rsidR="00177EC1" w:rsidRPr="00177EC1" w:rsidRDefault="00177EC1" w:rsidP="00177EC1">
            <w:pPr>
              <w:spacing w:after="0" w:line="240" w:lineRule="auto"/>
              <w:jc w:val="both"/>
              <w:rPr>
                <w:rFonts w:ascii="Times New Roman" w:hAnsi="Times New Roman"/>
              </w:rPr>
            </w:pPr>
            <w:r w:rsidRPr="00177EC1">
              <w:rPr>
                <w:rFonts w:ascii="Times New Roman" w:hAnsi="Times New Roman"/>
              </w:rPr>
              <w:t>мелкие игрушки животных</w:t>
            </w:r>
          </w:p>
          <w:p w:rsidR="008B0979" w:rsidRDefault="00177EC1" w:rsidP="00177EC1">
            <w:pPr>
              <w:spacing w:after="0" w:line="240" w:lineRule="auto"/>
              <w:jc w:val="both"/>
              <w:rPr>
                <w:rFonts w:ascii="Times New Roman" w:hAnsi="Times New Roman"/>
              </w:rPr>
            </w:pPr>
            <w:r w:rsidRPr="00177EC1">
              <w:rPr>
                <w:rFonts w:ascii="Times New Roman" w:hAnsi="Times New Roman"/>
              </w:rPr>
              <w:t xml:space="preserve">  различные настольные игры сложного содержания: шашки, шахматы,</w:t>
            </w:r>
          </w:p>
          <w:p w:rsidR="00177EC1" w:rsidRPr="00177EC1" w:rsidRDefault="00177EC1" w:rsidP="008B0979">
            <w:pPr>
              <w:spacing w:after="0" w:line="240" w:lineRule="auto"/>
              <w:jc w:val="both"/>
              <w:rPr>
                <w:rFonts w:ascii="Times New Roman" w:hAnsi="Times New Roman"/>
              </w:rPr>
            </w:pPr>
            <w:r w:rsidRPr="00177EC1">
              <w:rPr>
                <w:rFonts w:ascii="Times New Roman" w:hAnsi="Times New Roman"/>
              </w:rPr>
              <w:t xml:space="preserve"> игр</w:t>
            </w:r>
            <w:r w:rsidR="008B0979">
              <w:rPr>
                <w:rFonts w:ascii="Times New Roman" w:hAnsi="Times New Roman"/>
              </w:rPr>
              <w:t>ы:</w:t>
            </w:r>
            <w:r w:rsidRPr="00177EC1">
              <w:rPr>
                <w:rFonts w:ascii="Times New Roman" w:hAnsi="Times New Roman"/>
              </w:rPr>
              <w:t xml:space="preserve"> «</w:t>
            </w:r>
            <w:proofErr w:type="spellStart"/>
            <w:r w:rsidRPr="00177EC1">
              <w:rPr>
                <w:rFonts w:ascii="Times New Roman" w:hAnsi="Times New Roman"/>
              </w:rPr>
              <w:t>Танграмм</w:t>
            </w:r>
            <w:proofErr w:type="spellEnd"/>
            <w:r w:rsidRPr="00177EC1">
              <w:rPr>
                <w:rFonts w:ascii="Times New Roman" w:hAnsi="Times New Roman"/>
              </w:rPr>
              <w:t>»</w:t>
            </w:r>
            <w:r w:rsidR="008B0979">
              <w:rPr>
                <w:rFonts w:ascii="Times New Roman" w:hAnsi="Times New Roman"/>
              </w:rPr>
              <w:t xml:space="preserve">, </w:t>
            </w:r>
            <w:r w:rsidRPr="00177EC1">
              <w:rPr>
                <w:rFonts w:ascii="Times New Roman" w:hAnsi="Times New Roman"/>
              </w:rPr>
              <w:t>«Морской бой», различные головоломки.</w:t>
            </w:r>
          </w:p>
        </w:tc>
      </w:tr>
    </w:tbl>
    <w:p w:rsidR="00F30EE5" w:rsidRPr="00ED2503" w:rsidRDefault="00F30EE5" w:rsidP="00EC46EE">
      <w:pPr>
        <w:pStyle w:val="a3"/>
        <w:shd w:val="clear" w:color="auto" w:fill="FFFFFF"/>
        <w:spacing w:before="0" w:beforeAutospacing="0" w:after="0" w:afterAutospacing="0"/>
        <w:jc w:val="both"/>
        <w:textAlignment w:val="baseline"/>
      </w:pPr>
    </w:p>
    <w:p w:rsidR="000439BC" w:rsidRPr="007E5356" w:rsidRDefault="00CB3856" w:rsidP="0079484F">
      <w:pPr>
        <w:pStyle w:val="a3"/>
        <w:numPr>
          <w:ilvl w:val="1"/>
          <w:numId w:val="6"/>
        </w:numPr>
        <w:shd w:val="clear" w:color="auto" w:fill="FFFFFF"/>
        <w:spacing w:before="0" w:beforeAutospacing="0" w:after="0" w:afterAutospacing="0"/>
        <w:jc w:val="both"/>
        <w:textAlignment w:val="baseline"/>
        <w:rPr>
          <w:b/>
          <w:bCs/>
        </w:rPr>
      </w:pPr>
      <w:r>
        <w:rPr>
          <w:b/>
        </w:rPr>
        <w:lastRenderedPageBreak/>
        <w:t xml:space="preserve"> Режим</w:t>
      </w:r>
      <w:r w:rsidR="000439BC" w:rsidRPr="000439BC">
        <w:rPr>
          <w:b/>
          <w:bCs/>
        </w:rPr>
        <w:t xml:space="preserve"> дня </w:t>
      </w:r>
      <w:r w:rsidR="007E5356">
        <w:rPr>
          <w:b/>
          <w:bCs/>
        </w:rPr>
        <w:t>подготовительной к школе</w:t>
      </w:r>
      <w:r w:rsidR="00577CE6" w:rsidRPr="007E5356">
        <w:rPr>
          <w:b/>
          <w:bCs/>
        </w:rPr>
        <w:t xml:space="preserve"> гр</w:t>
      </w:r>
      <w:r w:rsidR="007E5356">
        <w:rPr>
          <w:b/>
          <w:bCs/>
        </w:rPr>
        <w:t xml:space="preserve">уппы (6-7 </w:t>
      </w:r>
      <w:r w:rsidR="00577CE6" w:rsidRPr="007E5356">
        <w:rPr>
          <w:b/>
          <w:bCs/>
        </w:rPr>
        <w:t>лет</w:t>
      </w:r>
      <w:r w:rsidR="000439BC" w:rsidRPr="007E5356">
        <w:rPr>
          <w:b/>
          <w:bCs/>
        </w:rPr>
        <w:t>) «</w:t>
      </w:r>
      <w:r w:rsidR="007E5356" w:rsidRPr="007E5356">
        <w:rPr>
          <w:b/>
          <w:bCs/>
        </w:rPr>
        <w:t>ТЕРЕМОК</w:t>
      </w:r>
      <w:r w:rsidR="000439BC" w:rsidRPr="007E5356">
        <w:rPr>
          <w:b/>
          <w:bCs/>
        </w:rPr>
        <w:t>»</w:t>
      </w:r>
    </w:p>
    <w:p w:rsidR="000439BC" w:rsidRDefault="000439BC" w:rsidP="000439BC">
      <w:pPr>
        <w:spacing w:after="0" w:line="240" w:lineRule="auto"/>
        <w:rPr>
          <w:rFonts w:ascii="Times New Roman" w:hAnsi="Times New Roman"/>
          <w:i/>
          <w:sz w:val="24"/>
          <w:szCs w:val="24"/>
        </w:rPr>
      </w:pPr>
      <w:r w:rsidRPr="000439BC">
        <w:rPr>
          <w:rFonts w:ascii="Times New Roman" w:hAnsi="Times New Roman"/>
          <w:i/>
          <w:sz w:val="24"/>
          <w:szCs w:val="24"/>
        </w:rPr>
        <w:t>Холодный период года</w:t>
      </w:r>
    </w:p>
    <w:p w:rsidR="000439BC" w:rsidRPr="000439BC" w:rsidRDefault="008B3D06" w:rsidP="000439BC">
      <w:pPr>
        <w:spacing w:after="0" w:line="240" w:lineRule="auto"/>
        <w:jc w:val="right"/>
        <w:rPr>
          <w:rFonts w:ascii="Times New Roman" w:hAnsi="Times New Roman"/>
          <w:i/>
          <w:sz w:val="24"/>
          <w:szCs w:val="24"/>
        </w:rPr>
      </w:pPr>
      <w:r>
        <w:rPr>
          <w:rFonts w:ascii="Times New Roman" w:hAnsi="Times New Roman"/>
          <w:i/>
          <w:sz w:val="24"/>
          <w:szCs w:val="24"/>
        </w:rPr>
        <w:t>Таблица 12</w:t>
      </w:r>
    </w:p>
    <w:tbl>
      <w:tblPr>
        <w:tblW w:w="11700" w:type="dxa"/>
        <w:jc w:val="center"/>
        <w:tblInd w:w="-28"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9392"/>
        <w:gridCol w:w="2308"/>
      </w:tblGrid>
      <w:tr w:rsidR="007E5356" w:rsidRPr="008B0979" w:rsidTr="00D91B8B">
        <w:trPr>
          <w:trHeight w:val="316"/>
          <w:jc w:val="center"/>
        </w:trPr>
        <w:tc>
          <w:tcPr>
            <w:tcW w:w="9392" w:type="dxa"/>
            <w:tcBorders>
              <w:top w:val="single" w:sz="4" w:space="0" w:color="auto"/>
            </w:tcBorders>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b/>
                <w:sz w:val="24"/>
                <w:szCs w:val="24"/>
                <w:lang w:eastAsia="ru-RU"/>
              </w:rPr>
            </w:pPr>
            <w:r w:rsidRPr="008B0979">
              <w:rPr>
                <w:rFonts w:ascii="Times New Roman" w:eastAsia="Times New Roman" w:hAnsi="Times New Roman"/>
                <w:b/>
                <w:sz w:val="24"/>
                <w:szCs w:val="24"/>
                <w:lang w:eastAsia="ru-RU"/>
              </w:rPr>
              <w:t>Мероприятия</w:t>
            </w:r>
          </w:p>
        </w:tc>
        <w:tc>
          <w:tcPr>
            <w:tcW w:w="2308" w:type="dxa"/>
            <w:tcBorders>
              <w:top w:val="single" w:sz="4" w:space="0" w:color="auto"/>
            </w:tcBorders>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b/>
                <w:sz w:val="24"/>
                <w:szCs w:val="24"/>
                <w:lang w:eastAsia="ru-RU"/>
              </w:rPr>
            </w:pPr>
            <w:r w:rsidRPr="008B0979">
              <w:rPr>
                <w:rFonts w:ascii="Times New Roman" w:eastAsia="Times New Roman" w:hAnsi="Times New Roman"/>
                <w:b/>
                <w:sz w:val="24"/>
                <w:szCs w:val="24"/>
                <w:lang w:eastAsia="ru-RU"/>
              </w:rPr>
              <w:t>Время проведения</w:t>
            </w:r>
          </w:p>
        </w:tc>
      </w:tr>
      <w:tr w:rsidR="007E5356" w:rsidRPr="008B0979" w:rsidTr="00D91B8B">
        <w:trPr>
          <w:trHeight w:val="273"/>
          <w:jc w:val="center"/>
        </w:trPr>
        <w:tc>
          <w:tcPr>
            <w:tcW w:w="9392"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Прием и осмотр детей, игры, общественно полезный труд</w:t>
            </w:r>
          </w:p>
        </w:tc>
        <w:tc>
          <w:tcPr>
            <w:tcW w:w="2308"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07.00-08.30</w:t>
            </w:r>
          </w:p>
        </w:tc>
      </w:tr>
      <w:tr w:rsidR="007E5356" w:rsidRPr="008B0979" w:rsidTr="00D91B8B">
        <w:trPr>
          <w:trHeight w:val="335"/>
          <w:jc w:val="center"/>
        </w:trPr>
        <w:tc>
          <w:tcPr>
            <w:tcW w:w="9392"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Утренняя гимнастика</w:t>
            </w:r>
          </w:p>
        </w:tc>
        <w:tc>
          <w:tcPr>
            <w:tcW w:w="2308"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8.30-8.40</w:t>
            </w:r>
          </w:p>
        </w:tc>
      </w:tr>
      <w:tr w:rsidR="007E5356" w:rsidRPr="008B0979" w:rsidTr="00D91B8B">
        <w:trPr>
          <w:trHeight w:val="316"/>
          <w:jc w:val="center"/>
        </w:trPr>
        <w:tc>
          <w:tcPr>
            <w:tcW w:w="9392"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Подготовка к завтраку, завтрак</w:t>
            </w:r>
          </w:p>
        </w:tc>
        <w:tc>
          <w:tcPr>
            <w:tcW w:w="2308"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08.40-08.50</w:t>
            </w:r>
          </w:p>
        </w:tc>
      </w:tr>
      <w:tr w:rsidR="007E5356" w:rsidRPr="008B0979" w:rsidTr="00D91B8B">
        <w:trPr>
          <w:trHeight w:val="316"/>
          <w:jc w:val="center"/>
        </w:trPr>
        <w:tc>
          <w:tcPr>
            <w:tcW w:w="9392"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 xml:space="preserve">Самостоятельная деятельность, общественно полезный труд. </w:t>
            </w:r>
          </w:p>
        </w:tc>
        <w:tc>
          <w:tcPr>
            <w:tcW w:w="2308"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08.50-09.00</w:t>
            </w:r>
          </w:p>
        </w:tc>
      </w:tr>
      <w:tr w:rsidR="007E5356" w:rsidRPr="008B0979" w:rsidTr="00D91B8B">
        <w:trPr>
          <w:trHeight w:val="316"/>
          <w:jc w:val="center"/>
        </w:trPr>
        <w:tc>
          <w:tcPr>
            <w:tcW w:w="9392"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Непрерывная образовательная деятельность</w:t>
            </w:r>
          </w:p>
        </w:tc>
        <w:tc>
          <w:tcPr>
            <w:tcW w:w="2308"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9.00-9.30</w:t>
            </w:r>
          </w:p>
        </w:tc>
      </w:tr>
      <w:tr w:rsidR="007E5356" w:rsidRPr="008B0979" w:rsidTr="00D91B8B">
        <w:trPr>
          <w:trHeight w:val="316"/>
          <w:jc w:val="center"/>
        </w:trPr>
        <w:tc>
          <w:tcPr>
            <w:tcW w:w="9392"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Самостоятельная деятельность, игры, общественно полезный труд.</w:t>
            </w:r>
          </w:p>
        </w:tc>
        <w:tc>
          <w:tcPr>
            <w:tcW w:w="2308"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9.30-10.15</w:t>
            </w:r>
          </w:p>
        </w:tc>
      </w:tr>
      <w:tr w:rsidR="007E5356" w:rsidRPr="008B0979" w:rsidTr="00D91B8B">
        <w:trPr>
          <w:trHeight w:val="316"/>
          <w:jc w:val="center"/>
        </w:trPr>
        <w:tc>
          <w:tcPr>
            <w:tcW w:w="9392"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Непрерывная образовательная деятельность</w:t>
            </w:r>
          </w:p>
        </w:tc>
        <w:tc>
          <w:tcPr>
            <w:tcW w:w="2308"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10.15-10.45</w:t>
            </w:r>
          </w:p>
        </w:tc>
      </w:tr>
      <w:tr w:rsidR="007E5356" w:rsidRPr="008B0979" w:rsidTr="00D91B8B">
        <w:trPr>
          <w:trHeight w:val="316"/>
          <w:jc w:val="center"/>
        </w:trPr>
        <w:tc>
          <w:tcPr>
            <w:tcW w:w="9392"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Самостоятельная деятельность, игры, общественно полезный труд</w:t>
            </w:r>
          </w:p>
        </w:tc>
        <w:tc>
          <w:tcPr>
            <w:tcW w:w="2308"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10.45 -11.20</w:t>
            </w:r>
          </w:p>
        </w:tc>
      </w:tr>
      <w:tr w:rsidR="007E5356" w:rsidRPr="008B0979" w:rsidTr="00D91B8B">
        <w:trPr>
          <w:trHeight w:val="316"/>
          <w:jc w:val="center"/>
        </w:trPr>
        <w:tc>
          <w:tcPr>
            <w:tcW w:w="9392"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Подготовка к прогулке, прогулка (игры, наблюдения, труд)</w:t>
            </w:r>
          </w:p>
        </w:tc>
        <w:tc>
          <w:tcPr>
            <w:tcW w:w="2308"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11.20-12.30</w:t>
            </w:r>
          </w:p>
        </w:tc>
      </w:tr>
      <w:tr w:rsidR="007E5356" w:rsidRPr="008B0979" w:rsidTr="00D91B8B">
        <w:trPr>
          <w:trHeight w:val="316"/>
          <w:jc w:val="center"/>
        </w:trPr>
        <w:tc>
          <w:tcPr>
            <w:tcW w:w="9392"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 xml:space="preserve">Возвращение с прогулки, </w:t>
            </w:r>
          </w:p>
        </w:tc>
        <w:tc>
          <w:tcPr>
            <w:tcW w:w="2308"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12.30-12.35</w:t>
            </w:r>
          </w:p>
        </w:tc>
      </w:tr>
      <w:tr w:rsidR="007E5356" w:rsidRPr="008B0979" w:rsidTr="00D91B8B">
        <w:trPr>
          <w:trHeight w:val="335"/>
          <w:jc w:val="center"/>
        </w:trPr>
        <w:tc>
          <w:tcPr>
            <w:tcW w:w="9392"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Подготовка к обеду, обед</w:t>
            </w:r>
          </w:p>
        </w:tc>
        <w:tc>
          <w:tcPr>
            <w:tcW w:w="2308"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12.35-13.00</w:t>
            </w:r>
          </w:p>
        </w:tc>
      </w:tr>
      <w:tr w:rsidR="007E5356" w:rsidRPr="008B0979" w:rsidTr="00D91B8B">
        <w:trPr>
          <w:trHeight w:val="316"/>
          <w:jc w:val="center"/>
        </w:trPr>
        <w:tc>
          <w:tcPr>
            <w:tcW w:w="9392"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Подготовка к дневному сну, сон.</w:t>
            </w:r>
          </w:p>
        </w:tc>
        <w:tc>
          <w:tcPr>
            <w:tcW w:w="2308"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13.00-15.00</w:t>
            </w:r>
          </w:p>
        </w:tc>
      </w:tr>
      <w:tr w:rsidR="007E5356" w:rsidRPr="008B0979" w:rsidTr="00D91B8B">
        <w:trPr>
          <w:trHeight w:val="316"/>
          <w:jc w:val="center"/>
        </w:trPr>
        <w:tc>
          <w:tcPr>
            <w:tcW w:w="9392"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Постепенный подъем, закаливание, полдник</w:t>
            </w:r>
          </w:p>
        </w:tc>
        <w:tc>
          <w:tcPr>
            <w:tcW w:w="2308"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15.00-15.15</w:t>
            </w:r>
          </w:p>
        </w:tc>
      </w:tr>
      <w:tr w:rsidR="007E5356" w:rsidRPr="008B0979" w:rsidTr="00D91B8B">
        <w:trPr>
          <w:trHeight w:val="316"/>
          <w:jc w:val="center"/>
        </w:trPr>
        <w:tc>
          <w:tcPr>
            <w:tcW w:w="9392"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Самостоятельная деятельность, игры</w:t>
            </w:r>
          </w:p>
        </w:tc>
        <w:tc>
          <w:tcPr>
            <w:tcW w:w="2308"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15.15-16.00</w:t>
            </w:r>
          </w:p>
        </w:tc>
      </w:tr>
      <w:tr w:rsidR="007E5356" w:rsidRPr="008B0979" w:rsidTr="00D91B8B">
        <w:trPr>
          <w:trHeight w:val="316"/>
          <w:jc w:val="center"/>
        </w:trPr>
        <w:tc>
          <w:tcPr>
            <w:tcW w:w="9392"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Непрерывная образовательная деятельность</w:t>
            </w:r>
          </w:p>
        </w:tc>
        <w:tc>
          <w:tcPr>
            <w:tcW w:w="2308"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16.00-16.30</w:t>
            </w:r>
          </w:p>
        </w:tc>
      </w:tr>
      <w:tr w:rsidR="007E5356" w:rsidRPr="008B0979" w:rsidTr="00D91B8B">
        <w:trPr>
          <w:trHeight w:val="316"/>
          <w:jc w:val="center"/>
        </w:trPr>
        <w:tc>
          <w:tcPr>
            <w:tcW w:w="9392"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Самостоятельная деятельность, игры</w:t>
            </w:r>
          </w:p>
        </w:tc>
        <w:tc>
          <w:tcPr>
            <w:tcW w:w="2308"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16.30-17.00</w:t>
            </w:r>
          </w:p>
        </w:tc>
      </w:tr>
      <w:tr w:rsidR="007E5356" w:rsidRPr="008B0979" w:rsidTr="00D91B8B">
        <w:trPr>
          <w:trHeight w:val="316"/>
          <w:jc w:val="center"/>
        </w:trPr>
        <w:tc>
          <w:tcPr>
            <w:tcW w:w="9392"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Подготовка к ужину, ужин</w:t>
            </w:r>
          </w:p>
        </w:tc>
        <w:tc>
          <w:tcPr>
            <w:tcW w:w="2308"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17.00-17.10</w:t>
            </w:r>
          </w:p>
        </w:tc>
      </w:tr>
      <w:tr w:rsidR="007E5356" w:rsidRPr="008B0979" w:rsidTr="00D91B8B">
        <w:trPr>
          <w:trHeight w:val="633"/>
          <w:jc w:val="center"/>
        </w:trPr>
        <w:tc>
          <w:tcPr>
            <w:tcW w:w="9392"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Подготовка к прогулке, прогулка, игры, самостоятельная деятельность, уход детей домой</w:t>
            </w:r>
          </w:p>
        </w:tc>
        <w:tc>
          <w:tcPr>
            <w:tcW w:w="2308" w:type="dxa"/>
            <w:tcMar>
              <w:top w:w="55" w:type="dxa"/>
              <w:left w:w="55" w:type="dxa"/>
              <w:bottom w:w="55" w:type="dxa"/>
              <w:right w:w="55" w:type="dxa"/>
            </w:tcMar>
          </w:tcPr>
          <w:p w:rsidR="007E5356" w:rsidRPr="008B0979" w:rsidRDefault="007E5356" w:rsidP="007E5356">
            <w:pPr>
              <w:spacing w:after="0" w:line="240" w:lineRule="auto"/>
              <w:rPr>
                <w:rFonts w:ascii="Times New Roman" w:eastAsia="Times New Roman" w:hAnsi="Times New Roman"/>
                <w:sz w:val="24"/>
                <w:szCs w:val="24"/>
                <w:lang w:eastAsia="ru-RU"/>
              </w:rPr>
            </w:pPr>
            <w:r w:rsidRPr="008B0979">
              <w:rPr>
                <w:rFonts w:ascii="Times New Roman" w:eastAsia="Times New Roman" w:hAnsi="Times New Roman"/>
                <w:sz w:val="24"/>
                <w:szCs w:val="24"/>
                <w:lang w:eastAsia="ru-RU"/>
              </w:rPr>
              <w:t>17.10-19.00</w:t>
            </w:r>
          </w:p>
        </w:tc>
      </w:tr>
    </w:tbl>
    <w:p w:rsidR="000439BC" w:rsidRDefault="000439BC" w:rsidP="000439BC">
      <w:pPr>
        <w:pStyle w:val="a3"/>
        <w:shd w:val="clear" w:color="auto" w:fill="FFFFFF"/>
        <w:spacing w:before="0" w:beforeAutospacing="0" w:after="0" w:afterAutospacing="0"/>
        <w:ind w:left="360"/>
        <w:jc w:val="both"/>
        <w:textAlignment w:val="baseline"/>
        <w:rPr>
          <w:b/>
        </w:rPr>
      </w:pPr>
    </w:p>
    <w:p w:rsidR="0010501D" w:rsidRPr="009547E0" w:rsidRDefault="000439BC" w:rsidP="0079484F">
      <w:pPr>
        <w:pStyle w:val="a3"/>
        <w:numPr>
          <w:ilvl w:val="1"/>
          <w:numId w:val="6"/>
        </w:numPr>
        <w:shd w:val="clear" w:color="auto" w:fill="FFFFFF"/>
        <w:spacing w:before="0" w:beforeAutospacing="0" w:after="0" w:afterAutospacing="0"/>
        <w:jc w:val="both"/>
        <w:textAlignment w:val="baseline"/>
        <w:rPr>
          <w:b/>
        </w:rPr>
      </w:pPr>
      <w:r>
        <w:rPr>
          <w:b/>
        </w:rPr>
        <w:t xml:space="preserve">Регламент НОД </w:t>
      </w:r>
      <w:r w:rsidR="0010501D">
        <w:rPr>
          <w:b/>
        </w:rPr>
        <w:t xml:space="preserve"> </w:t>
      </w:r>
      <w:r w:rsidR="009547E0">
        <w:rPr>
          <w:b/>
        </w:rPr>
        <w:t xml:space="preserve"> </w:t>
      </w:r>
      <w:r w:rsidR="00512063">
        <w:rPr>
          <w:b/>
        </w:rPr>
        <w:t>подготовительная к школе группа</w:t>
      </w:r>
      <w:r w:rsidR="0010501D" w:rsidRPr="009547E0">
        <w:rPr>
          <w:b/>
        </w:rPr>
        <w:t xml:space="preserve"> (от </w:t>
      </w:r>
      <w:r w:rsidR="00512063">
        <w:rPr>
          <w:b/>
        </w:rPr>
        <w:t>6 до 7</w:t>
      </w:r>
      <w:r w:rsidR="0010501D" w:rsidRPr="009547E0">
        <w:rPr>
          <w:b/>
        </w:rPr>
        <w:t xml:space="preserve"> лет) «</w:t>
      </w:r>
      <w:r w:rsidR="00512063">
        <w:rPr>
          <w:b/>
        </w:rPr>
        <w:t>ТЕРЕМОК</w:t>
      </w:r>
      <w:r w:rsidR="0010501D" w:rsidRPr="009547E0">
        <w:rPr>
          <w:b/>
        </w:rPr>
        <w:t>»</w:t>
      </w:r>
    </w:p>
    <w:p w:rsidR="000439BC" w:rsidRDefault="008B3D06" w:rsidP="000439BC">
      <w:pPr>
        <w:pStyle w:val="a3"/>
        <w:shd w:val="clear" w:color="auto" w:fill="FFFFFF"/>
        <w:spacing w:before="0" w:beforeAutospacing="0" w:after="0" w:afterAutospacing="0"/>
        <w:jc w:val="right"/>
        <w:textAlignment w:val="baseline"/>
        <w:rPr>
          <w:i/>
        </w:rPr>
      </w:pPr>
      <w:r>
        <w:rPr>
          <w:i/>
        </w:rPr>
        <w:t>Таблица 13</w:t>
      </w:r>
    </w:p>
    <w:tbl>
      <w:tblPr>
        <w:tblW w:w="14492" w:type="dxa"/>
        <w:jc w:val="center"/>
        <w:tblInd w:w="850" w:type="dxa"/>
        <w:tblLayout w:type="fixed"/>
        <w:tblCellMar>
          <w:top w:w="55" w:type="dxa"/>
          <w:left w:w="55" w:type="dxa"/>
          <w:bottom w:w="55" w:type="dxa"/>
          <w:right w:w="55" w:type="dxa"/>
        </w:tblCellMar>
        <w:tblLook w:val="0000" w:firstRow="0" w:lastRow="0" w:firstColumn="0" w:lastColumn="0" w:noHBand="0" w:noVBand="0"/>
      </w:tblPr>
      <w:tblGrid>
        <w:gridCol w:w="2067"/>
        <w:gridCol w:w="3131"/>
        <w:gridCol w:w="2704"/>
        <w:gridCol w:w="3275"/>
        <w:gridCol w:w="3315"/>
      </w:tblGrid>
      <w:tr w:rsidR="00512063" w:rsidRPr="00512063" w:rsidTr="00D91B8B">
        <w:trPr>
          <w:trHeight w:val="289"/>
          <w:jc w:val="center"/>
        </w:trPr>
        <w:tc>
          <w:tcPr>
            <w:tcW w:w="14491" w:type="dxa"/>
            <w:gridSpan w:val="5"/>
            <w:tcBorders>
              <w:top w:val="single" w:sz="1" w:space="0" w:color="000000"/>
              <w:left w:val="single" w:sz="1" w:space="0" w:color="000000"/>
              <w:bottom w:val="single" w:sz="1" w:space="0" w:color="000000"/>
              <w:right w:val="single" w:sz="1" w:space="0" w:color="000000"/>
            </w:tcBorders>
            <w:shd w:val="clear" w:color="auto" w:fill="auto"/>
          </w:tcPr>
          <w:p w:rsidR="00512063" w:rsidRPr="00512063" w:rsidRDefault="00512063" w:rsidP="00512063">
            <w:pPr>
              <w:spacing w:after="0" w:line="240" w:lineRule="auto"/>
              <w:jc w:val="center"/>
              <w:rPr>
                <w:rFonts w:ascii="Times New Roman" w:hAnsi="Times New Roman"/>
              </w:rPr>
            </w:pPr>
            <w:r w:rsidRPr="00512063">
              <w:rPr>
                <w:rFonts w:ascii="Times New Roman" w:hAnsi="Times New Roman"/>
              </w:rPr>
              <w:t>ДНИ НЕДЕЛИ</w:t>
            </w:r>
          </w:p>
        </w:tc>
      </w:tr>
      <w:tr w:rsidR="00512063" w:rsidRPr="00512063" w:rsidTr="00D91B8B">
        <w:trPr>
          <w:trHeight w:val="307"/>
          <w:jc w:val="center"/>
        </w:trPr>
        <w:tc>
          <w:tcPr>
            <w:tcW w:w="2067"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 xml:space="preserve">Понедельник </w:t>
            </w:r>
          </w:p>
        </w:tc>
        <w:tc>
          <w:tcPr>
            <w:tcW w:w="3131"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 xml:space="preserve">Вторник </w:t>
            </w:r>
          </w:p>
        </w:tc>
        <w:tc>
          <w:tcPr>
            <w:tcW w:w="2704"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 xml:space="preserve">Среда </w:t>
            </w:r>
          </w:p>
        </w:tc>
        <w:tc>
          <w:tcPr>
            <w:tcW w:w="3275"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 xml:space="preserve">Четверг </w:t>
            </w:r>
          </w:p>
        </w:tc>
        <w:tc>
          <w:tcPr>
            <w:tcW w:w="3315" w:type="dxa"/>
            <w:tcBorders>
              <w:left w:val="single" w:sz="1" w:space="0" w:color="000000"/>
              <w:bottom w:val="single" w:sz="1" w:space="0" w:color="000000"/>
              <w:right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 xml:space="preserve">Пятница </w:t>
            </w:r>
          </w:p>
        </w:tc>
      </w:tr>
      <w:tr w:rsidR="00512063" w:rsidRPr="00512063" w:rsidTr="00D91B8B">
        <w:trPr>
          <w:trHeight w:val="325"/>
          <w:jc w:val="center"/>
        </w:trPr>
        <w:tc>
          <w:tcPr>
            <w:tcW w:w="14491" w:type="dxa"/>
            <w:gridSpan w:val="5"/>
            <w:tcBorders>
              <w:left w:val="single" w:sz="1" w:space="0" w:color="000000"/>
              <w:bottom w:val="single" w:sz="1" w:space="0" w:color="000000"/>
              <w:right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Инвариантная (базовая часть)</w:t>
            </w:r>
          </w:p>
        </w:tc>
      </w:tr>
      <w:tr w:rsidR="00512063" w:rsidRPr="00512063" w:rsidTr="00D91B8B">
        <w:trPr>
          <w:trHeight w:val="614"/>
          <w:jc w:val="center"/>
        </w:trPr>
        <w:tc>
          <w:tcPr>
            <w:tcW w:w="2067"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 xml:space="preserve">9.00-9.30 ПР </w:t>
            </w:r>
          </w:p>
          <w:p w:rsidR="00512063" w:rsidRPr="00512063" w:rsidRDefault="00512063" w:rsidP="00512063">
            <w:pPr>
              <w:spacing w:after="0" w:line="240" w:lineRule="auto"/>
              <w:rPr>
                <w:rFonts w:ascii="Times New Roman" w:hAnsi="Times New Roman"/>
              </w:rPr>
            </w:pPr>
            <w:r w:rsidRPr="00512063">
              <w:rPr>
                <w:rFonts w:ascii="Times New Roman" w:hAnsi="Times New Roman"/>
              </w:rPr>
              <w:t>*РЭМП</w:t>
            </w:r>
          </w:p>
        </w:tc>
        <w:tc>
          <w:tcPr>
            <w:tcW w:w="3131"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 xml:space="preserve">9.00-9.30 РР </w:t>
            </w:r>
          </w:p>
          <w:p w:rsidR="00512063" w:rsidRPr="00512063" w:rsidRDefault="00512063" w:rsidP="00512063">
            <w:pPr>
              <w:spacing w:after="0" w:line="240" w:lineRule="auto"/>
              <w:rPr>
                <w:rFonts w:ascii="Times New Roman" w:hAnsi="Times New Roman"/>
              </w:rPr>
            </w:pPr>
            <w:r w:rsidRPr="00512063">
              <w:rPr>
                <w:rFonts w:ascii="Times New Roman" w:hAnsi="Times New Roman"/>
              </w:rPr>
              <w:t xml:space="preserve">*Грамота с </w:t>
            </w:r>
            <w:proofErr w:type="spellStart"/>
            <w:r w:rsidRPr="00512063">
              <w:rPr>
                <w:rFonts w:ascii="Times New Roman" w:hAnsi="Times New Roman"/>
              </w:rPr>
              <w:t>ПРкП</w:t>
            </w:r>
            <w:proofErr w:type="spellEnd"/>
          </w:p>
        </w:tc>
        <w:tc>
          <w:tcPr>
            <w:tcW w:w="2704"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 xml:space="preserve">9.00-9.30 ПР </w:t>
            </w:r>
          </w:p>
          <w:p w:rsidR="00512063" w:rsidRPr="00512063" w:rsidRDefault="00512063" w:rsidP="00512063">
            <w:pPr>
              <w:spacing w:after="0" w:line="240" w:lineRule="auto"/>
              <w:rPr>
                <w:rFonts w:ascii="Times New Roman" w:hAnsi="Times New Roman"/>
              </w:rPr>
            </w:pPr>
            <w:r w:rsidRPr="00512063">
              <w:rPr>
                <w:rFonts w:ascii="Times New Roman" w:hAnsi="Times New Roman"/>
              </w:rPr>
              <w:t>*РЭЛМ</w:t>
            </w:r>
          </w:p>
        </w:tc>
        <w:tc>
          <w:tcPr>
            <w:tcW w:w="3275"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 xml:space="preserve">9.00-9.30 ПР </w:t>
            </w:r>
          </w:p>
          <w:p w:rsidR="00512063" w:rsidRPr="00512063" w:rsidRDefault="00512063" w:rsidP="00512063">
            <w:pPr>
              <w:spacing w:after="0" w:line="240" w:lineRule="auto"/>
              <w:rPr>
                <w:rFonts w:ascii="Times New Roman" w:hAnsi="Times New Roman"/>
              </w:rPr>
            </w:pPr>
            <w:r w:rsidRPr="00512063">
              <w:rPr>
                <w:rFonts w:ascii="Times New Roman" w:hAnsi="Times New Roman"/>
              </w:rPr>
              <w:t>*РЭМП</w:t>
            </w:r>
          </w:p>
        </w:tc>
        <w:tc>
          <w:tcPr>
            <w:tcW w:w="3315" w:type="dxa"/>
            <w:tcBorders>
              <w:left w:val="single" w:sz="1" w:space="0" w:color="000000"/>
              <w:bottom w:val="single" w:sz="1" w:space="0" w:color="000000"/>
              <w:right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9.00 -9.30 РР</w:t>
            </w:r>
          </w:p>
          <w:p w:rsidR="00512063" w:rsidRPr="00512063" w:rsidRDefault="00512063" w:rsidP="00512063">
            <w:pPr>
              <w:spacing w:after="0" w:line="240" w:lineRule="auto"/>
              <w:rPr>
                <w:rFonts w:ascii="Times New Roman" w:hAnsi="Times New Roman"/>
              </w:rPr>
            </w:pPr>
            <w:r>
              <w:rPr>
                <w:rFonts w:ascii="Times New Roman" w:hAnsi="Times New Roman"/>
              </w:rPr>
              <w:t>ОХЛ</w:t>
            </w:r>
          </w:p>
        </w:tc>
      </w:tr>
      <w:tr w:rsidR="00512063" w:rsidRPr="00512063" w:rsidTr="00D91B8B">
        <w:trPr>
          <w:trHeight w:val="614"/>
          <w:jc w:val="center"/>
        </w:trPr>
        <w:tc>
          <w:tcPr>
            <w:tcW w:w="2067"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10.15 -10.45 ПР</w:t>
            </w:r>
          </w:p>
          <w:p w:rsidR="00512063" w:rsidRPr="00512063" w:rsidRDefault="00512063" w:rsidP="00512063">
            <w:pPr>
              <w:spacing w:after="0" w:line="240" w:lineRule="auto"/>
              <w:rPr>
                <w:rFonts w:ascii="Times New Roman" w:hAnsi="Times New Roman"/>
              </w:rPr>
            </w:pPr>
            <w:r w:rsidRPr="00512063">
              <w:rPr>
                <w:rFonts w:ascii="Times New Roman" w:hAnsi="Times New Roman"/>
              </w:rPr>
              <w:t>*ОПР</w:t>
            </w:r>
          </w:p>
        </w:tc>
        <w:tc>
          <w:tcPr>
            <w:tcW w:w="3131"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 xml:space="preserve">10.15 -10.45 ПР </w:t>
            </w:r>
          </w:p>
          <w:p w:rsidR="00512063" w:rsidRPr="00512063" w:rsidRDefault="00512063" w:rsidP="00512063">
            <w:pPr>
              <w:spacing w:after="0" w:line="240" w:lineRule="auto"/>
              <w:rPr>
                <w:rFonts w:ascii="Times New Roman" w:hAnsi="Times New Roman"/>
              </w:rPr>
            </w:pPr>
            <w:r>
              <w:rPr>
                <w:rFonts w:ascii="Times New Roman" w:hAnsi="Times New Roman"/>
              </w:rPr>
              <w:t>*РЭП</w:t>
            </w:r>
          </w:p>
        </w:tc>
        <w:tc>
          <w:tcPr>
            <w:tcW w:w="2704"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 xml:space="preserve">10.15 -10.45 ХЭР </w:t>
            </w:r>
          </w:p>
          <w:p w:rsidR="00512063" w:rsidRPr="00512063" w:rsidRDefault="00512063" w:rsidP="00512063">
            <w:pPr>
              <w:spacing w:after="0" w:line="240" w:lineRule="auto"/>
              <w:rPr>
                <w:rFonts w:ascii="Times New Roman" w:hAnsi="Times New Roman"/>
              </w:rPr>
            </w:pPr>
            <w:r w:rsidRPr="00512063">
              <w:rPr>
                <w:rFonts w:ascii="Times New Roman" w:hAnsi="Times New Roman"/>
              </w:rPr>
              <w:t>**Лепка/ Аппликация</w:t>
            </w:r>
          </w:p>
        </w:tc>
        <w:tc>
          <w:tcPr>
            <w:tcW w:w="3275"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 xml:space="preserve">10.15 -10.45 ХЭР </w:t>
            </w:r>
          </w:p>
          <w:p w:rsidR="00512063" w:rsidRPr="00512063" w:rsidRDefault="00512063" w:rsidP="00512063">
            <w:pPr>
              <w:spacing w:after="0" w:line="240" w:lineRule="auto"/>
              <w:rPr>
                <w:rFonts w:ascii="Times New Roman" w:hAnsi="Times New Roman"/>
              </w:rPr>
            </w:pPr>
            <w:r w:rsidRPr="00512063">
              <w:rPr>
                <w:rFonts w:ascii="Times New Roman" w:hAnsi="Times New Roman"/>
              </w:rPr>
              <w:t>Рисование</w:t>
            </w:r>
          </w:p>
        </w:tc>
        <w:tc>
          <w:tcPr>
            <w:tcW w:w="3315" w:type="dxa"/>
            <w:tcBorders>
              <w:left w:val="single" w:sz="1" w:space="0" w:color="000000"/>
              <w:bottom w:val="single" w:sz="1" w:space="0" w:color="000000"/>
              <w:right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11.30 — 12.00 ФР</w:t>
            </w:r>
          </w:p>
          <w:p w:rsidR="00512063" w:rsidRPr="00512063" w:rsidRDefault="00512063" w:rsidP="00512063">
            <w:pPr>
              <w:spacing w:after="0" w:line="240" w:lineRule="auto"/>
              <w:rPr>
                <w:rFonts w:ascii="Times New Roman" w:hAnsi="Times New Roman"/>
              </w:rPr>
            </w:pPr>
            <w:r w:rsidRPr="00512063">
              <w:rPr>
                <w:rFonts w:ascii="Times New Roman" w:hAnsi="Times New Roman"/>
              </w:rPr>
              <w:t>***Физическая культура  (улица)</w:t>
            </w:r>
          </w:p>
        </w:tc>
      </w:tr>
      <w:tr w:rsidR="00512063" w:rsidRPr="00512063" w:rsidTr="00D91B8B">
        <w:trPr>
          <w:trHeight w:val="614"/>
          <w:jc w:val="center"/>
        </w:trPr>
        <w:tc>
          <w:tcPr>
            <w:tcW w:w="2067"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16.00- 16.30 ХЭР</w:t>
            </w:r>
          </w:p>
          <w:p w:rsidR="00512063" w:rsidRPr="00512063" w:rsidRDefault="00512063" w:rsidP="00512063">
            <w:pPr>
              <w:spacing w:after="0" w:line="240" w:lineRule="auto"/>
              <w:rPr>
                <w:rFonts w:ascii="Times New Roman" w:hAnsi="Times New Roman"/>
              </w:rPr>
            </w:pPr>
            <w:r w:rsidRPr="00512063">
              <w:rPr>
                <w:rFonts w:ascii="Times New Roman" w:hAnsi="Times New Roman"/>
              </w:rPr>
              <w:t>Музыка (зал)</w:t>
            </w:r>
          </w:p>
        </w:tc>
        <w:tc>
          <w:tcPr>
            <w:tcW w:w="3131"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16.30-17.00 ФР</w:t>
            </w:r>
          </w:p>
          <w:p w:rsidR="00512063" w:rsidRPr="00512063" w:rsidRDefault="00512063" w:rsidP="00512063">
            <w:pPr>
              <w:spacing w:after="0" w:line="240" w:lineRule="auto"/>
              <w:rPr>
                <w:rFonts w:ascii="Times New Roman" w:hAnsi="Times New Roman"/>
              </w:rPr>
            </w:pPr>
            <w:r w:rsidRPr="00512063">
              <w:rPr>
                <w:rFonts w:ascii="Times New Roman" w:hAnsi="Times New Roman"/>
              </w:rPr>
              <w:t>Физическая культура (группа)</w:t>
            </w:r>
          </w:p>
        </w:tc>
        <w:tc>
          <w:tcPr>
            <w:tcW w:w="2704"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16.00-16.30 ХЭР</w:t>
            </w:r>
          </w:p>
          <w:p w:rsidR="00512063" w:rsidRPr="00512063" w:rsidRDefault="00512063" w:rsidP="00512063">
            <w:pPr>
              <w:spacing w:after="0" w:line="240" w:lineRule="auto"/>
              <w:rPr>
                <w:rFonts w:ascii="Times New Roman" w:hAnsi="Times New Roman"/>
              </w:rPr>
            </w:pPr>
            <w:r w:rsidRPr="00512063">
              <w:rPr>
                <w:rFonts w:ascii="Times New Roman" w:hAnsi="Times New Roman"/>
              </w:rPr>
              <w:t>Музыка (зал)</w:t>
            </w:r>
          </w:p>
        </w:tc>
        <w:tc>
          <w:tcPr>
            <w:tcW w:w="3275"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16.00-16.30 ФР</w:t>
            </w:r>
          </w:p>
          <w:p w:rsidR="00512063" w:rsidRPr="00512063" w:rsidRDefault="00512063" w:rsidP="00512063">
            <w:pPr>
              <w:spacing w:after="0" w:line="240" w:lineRule="auto"/>
              <w:rPr>
                <w:rFonts w:ascii="Times New Roman" w:hAnsi="Times New Roman"/>
              </w:rPr>
            </w:pPr>
            <w:r w:rsidRPr="00512063">
              <w:rPr>
                <w:rFonts w:ascii="Times New Roman" w:hAnsi="Times New Roman"/>
              </w:rPr>
              <w:t>Физическая культура (зал)</w:t>
            </w:r>
          </w:p>
        </w:tc>
        <w:tc>
          <w:tcPr>
            <w:tcW w:w="3315" w:type="dxa"/>
            <w:tcBorders>
              <w:left w:val="single" w:sz="1" w:space="0" w:color="000000"/>
              <w:bottom w:val="single" w:sz="1" w:space="0" w:color="000000"/>
              <w:right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 xml:space="preserve">15.15-15.45 ПР </w:t>
            </w:r>
          </w:p>
          <w:p w:rsidR="00512063" w:rsidRPr="00512063" w:rsidRDefault="00512063" w:rsidP="00512063">
            <w:pPr>
              <w:spacing w:after="0" w:line="240" w:lineRule="auto"/>
              <w:rPr>
                <w:rFonts w:ascii="Times New Roman" w:hAnsi="Times New Roman"/>
              </w:rPr>
            </w:pPr>
            <w:r>
              <w:rPr>
                <w:rFonts w:ascii="Times New Roman" w:hAnsi="Times New Roman"/>
              </w:rPr>
              <w:t xml:space="preserve">*Конструирование </w:t>
            </w:r>
          </w:p>
        </w:tc>
      </w:tr>
      <w:tr w:rsidR="00512063" w:rsidRPr="00512063" w:rsidTr="00D91B8B">
        <w:trPr>
          <w:trHeight w:val="307"/>
          <w:jc w:val="center"/>
        </w:trPr>
        <w:tc>
          <w:tcPr>
            <w:tcW w:w="2067"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p>
        </w:tc>
        <w:tc>
          <w:tcPr>
            <w:tcW w:w="3131"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СКР Игра с правилами</w:t>
            </w:r>
          </w:p>
        </w:tc>
        <w:tc>
          <w:tcPr>
            <w:tcW w:w="2704"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СКР Режиссерская игра</w:t>
            </w:r>
          </w:p>
        </w:tc>
        <w:tc>
          <w:tcPr>
            <w:tcW w:w="3275"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СКР Выразительное движение</w:t>
            </w:r>
          </w:p>
        </w:tc>
        <w:tc>
          <w:tcPr>
            <w:tcW w:w="3315" w:type="dxa"/>
            <w:tcBorders>
              <w:left w:val="single" w:sz="1" w:space="0" w:color="000000"/>
              <w:bottom w:val="single" w:sz="1" w:space="0" w:color="000000"/>
              <w:right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СКР Сюжетно-ролевая игра</w:t>
            </w:r>
          </w:p>
        </w:tc>
      </w:tr>
      <w:tr w:rsidR="00512063" w:rsidRPr="00512063" w:rsidTr="00D91B8B">
        <w:trPr>
          <w:trHeight w:val="307"/>
          <w:jc w:val="center"/>
        </w:trPr>
        <w:tc>
          <w:tcPr>
            <w:tcW w:w="14491" w:type="dxa"/>
            <w:gridSpan w:val="5"/>
            <w:tcBorders>
              <w:left w:val="single" w:sz="1" w:space="0" w:color="000000"/>
              <w:bottom w:val="single" w:sz="1" w:space="0" w:color="000000"/>
              <w:right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 Вариативная (модульная) часть — дополнительная НОД</w:t>
            </w:r>
          </w:p>
        </w:tc>
      </w:tr>
      <w:tr w:rsidR="00512063" w:rsidRPr="00512063" w:rsidTr="00D91B8B">
        <w:trPr>
          <w:trHeight w:val="614"/>
          <w:jc w:val="center"/>
        </w:trPr>
        <w:tc>
          <w:tcPr>
            <w:tcW w:w="2067"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p>
        </w:tc>
        <w:tc>
          <w:tcPr>
            <w:tcW w:w="3131"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p>
        </w:tc>
        <w:tc>
          <w:tcPr>
            <w:tcW w:w="2704"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p>
        </w:tc>
        <w:tc>
          <w:tcPr>
            <w:tcW w:w="3275" w:type="dxa"/>
            <w:tcBorders>
              <w:left w:val="single" w:sz="1" w:space="0" w:color="000000"/>
              <w:bottom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15.15 — 15.50****</w:t>
            </w:r>
          </w:p>
          <w:p w:rsidR="00512063" w:rsidRPr="00512063" w:rsidRDefault="00512063" w:rsidP="00512063">
            <w:pPr>
              <w:spacing w:after="0" w:line="240" w:lineRule="auto"/>
              <w:rPr>
                <w:rFonts w:ascii="Times New Roman" w:hAnsi="Times New Roman"/>
              </w:rPr>
            </w:pPr>
            <w:r w:rsidRPr="00512063">
              <w:rPr>
                <w:rFonts w:ascii="Times New Roman" w:hAnsi="Times New Roman"/>
              </w:rPr>
              <w:t>Наш дом — Южный Урал</w:t>
            </w:r>
          </w:p>
        </w:tc>
        <w:tc>
          <w:tcPr>
            <w:tcW w:w="3315" w:type="dxa"/>
            <w:tcBorders>
              <w:left w:val="single" w:sz="1" w:space="0" w:color="000000"/>
              <w:bottom w:val="single" w:sz="1" w:space="0" w:color="000000"/>
              <w:right w:val="single" w:sz="1" w:space="0" w:color="000000"/>
            </w:tcBorders>
            <w:shd w:val="clear" w:color="auto" w:fill="auto"/>
          </w:tcPr>
          <w:p w:rsidR="00512063" w:rsidRPr="00512063" w:rsidRDefault="00512063" w:rsidP="00512063">
            <w:pPr>
              <w:spacing w:after="0" w:line="240" w:lineRule="auto"/>
              <w:rPr>
                <w:rFonts w:ascii="Times New Roman" w:hAnsi="Times New Roman"/>
              </w:rPr>
            </w:pPr>
          </w:p>
        </w:tc>
      </w:tr>
      <w:tr w:rsidR="00512063" w:rsidRPr="00512063" w:rsidTr="00D91B8B">
        <w:trPr>
          <w:trHeight w:val="325"/>
          <w:jc w:val="center"/>
        </w:trPr>
        <w:tc>
          <w:tcPr>
            <w:tcW w:w="14491" w:type="dxa"/>
            <w:gridSpan w:val="5"/>
            <w:tcBorders>
              <w:left w:val="single" w:sz="1" w:space="0" w:color="000000"/>
              <w:bottom w:val="single" w:sz="1" w:space="0" w:color="000000"/>
              <w:right w:val="single" w:sz="1" w:space="0" w:color="000000"/>
            </w:tcBorders>
            <w:shd w:val="clear" w:color="auto" w:fill="auto"/>
          </w:tcPr>
          <w:p w:rsidR="00512063" w:rsidRPr="00512063" w:rsidRDefault="00512063" w:rsidP="00512063">
            <w:pPr>
              <w:spacing w:after="0" w:line="240" w:lineRule="auto"/>
              <w:rPr>
                <w:rFonts w:ascii="Times New Roman" w:hAnsi="Times New Roman"/>
              </w:rPr>
            </w:pPr>
            <w:r w:rsidRPr="00512063">
              <w:rPr>
                <w:rFonts w:ascii="Times New Roman" w:hAnsi="Times New Roman"/>
              </w:rPr>
              <w:t>Итого времени в неделю: 7 час  30 мин (15 периодов НОД по 30 минут)</w:t>
            </w:r>
          </w:p>
        </w:tc>
      </w:tr>
    </w:tbl>
    <w:p w:rsidR="00CB3856" w:rsidRPr="000439BC" w:rsidRDefault="00CB3856" w:rsidP="00512063">
      <w:pPr>
        <w:pStyle w:val="a3"/>
        <w:shd w:val="clear" w:color="auto" w:fill="FFFFFF"/>
        <w:spacing w:before="0" w:beforeAutospacing="0" w:after="0" w:afterAutospacing="0"/>
        <w:textAlignment w:val="baseline"/>
        <w:rPr>
          <w:i/>
        </w:rPr>
      </w:pPr>
    </w:p>
    <w:tbl>
      <w:tblPr>
        <w:tblStyle w:val="a4"/>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4"/>
        <w:gridCol w:w="6463"/>
      </w:tblGrid>
      <w:tr w:rsidR="00ED099D" w:rsidTr="00D91B8B">
        <w:trPr>
          <w:trHeight w:val="2332"/>
        </w:trPr>
        <w:tc>
          <w:tcPr>
            <w:tcW w:w="8104" w:type="dxa"/>
          </w:tcPr>
          <w:p w:rsidR="00ED099D" w:rsidRDefault="00ED099D" w:rsidP="00512063">
            <w:pPr>
              <w:suppressAutoHyphens/>
              <w:spacing w:after="0" w:line="240" w:lineRule="auto"/>
              <w:ind w:left="142"/>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Примечания:</w:t>
            </w:r>
          </w:p>
          <w:p w:rsidR="00D91B8B" w:rsidRPr="009547E0" w:rsidRDefault="00D91B8B" w:rsidP="00512063">
            <w:pPr>
              <w:suppressAutoHyphens/>
              <w:spacing w:after="0" w:line="240" w:lineRule="auto"/>
              <w:ind w:left="142"/>
              <w:rPr>
                <w:rFonts w:ascii="Times New Roman" w:eastAsia="Noto Sans CJK JP Regular" w:hAnsi="Times New Roman"/>
                <w:kern w:val="1"/>
                <w:lang w:eastAsia="zh-CN" w:bidi="hi-IN"/>
              </w:rPr>
            </w:pPr>
          </w:p>
          <w:p w:rsidR="00512063" w:rsidRPr="00512063" w:rsidRDefault="00512063" w:rsidP="00512063">
            <w:pPr>
              <w:suppressAutoHyphens/>
              <w:spacing w:after="0" w:line="240" w:lineRule="auto"/>
              <w:ind w:left="142"/>
              <w:rPr>
                <w:rFonts w:ascii="Times New Roman" w:eastAsia="Noto Sans CJK JP Regular" w:hAnsi="Times New Roman"/>
                <w:kern w:val="1"/>
                <w:lang w:eastAsia="zh-CN" w:bidi="hi-IN"/>
              </w:rPr>
            </w:pPr>
            <w:r w:rsidRPr="00512063">
              <w:rPr>
                <w:rFonts w:ascii="Times New Roman" w:eastAsia="Noto Sans CJK JP Regular" w:hAnsi="Times New Roman"/>
                <w:kern w:val="1"/>
                <w:lang w:eastAsia="zh-CN" w:bidi="hi-IN"/>
              </w:rPr>
              <w:t>* в неделю из 6 периодов НОД по образовательной области «ПР» проводится: 2 -РЭМП, 1 - ОПР, 1 - РЭП, 1- РЭЛП, 1 – Конструирование;</w:t>
            </w:r>
          </w:p>
          <w:p w:rsidR="00512063" w:rsidRPr="00512063" w:rsidRDefault="00512063" w:rsidP="00512063">
            <w:pPr>
              <w:suppressAutoHyphens/>
              <w:spacing w:after="0" w:line="240" w:lineRule="auto"/>
              <w:ind w:left="142"/>
              <w:rPr>
                <w:rFonts w:ascii="Times New Roman" w:eastAsia="Noto Sans CJK JP Regular" w:hAnsi="Times New Roman"/>
                <w:kern w:val="1"/>
                <w:lang w:eastAsia="zh-CN" w:bidi="hi-IN"/>
              </w:rPr>
            </w:pPr>
            <w:r w:rsidRPr="00512063">
              <w:rPr>
                <w:rFonts w:ascii="Times New Roman" w:eastAsia="Noto Sans CJK JP Regular" w:hAnsi="Times New Roman"/>
                <w:kern w:val="1"/>
                <w:lang w:eastAsia="zh-CN" w:bidi="hi-IN"/>
              </w:rPr>
              <w:t>** НОД по образовательной области «ХЭР» (лепка и аппликация) проводятся по 2 раза в месяц, чередуясь;</w:t>
            </w:r>
          </w:p>
          <w:p w:rsidR="00512063" w:rsidRPr="00512063" w:rsidRDefault="00512063" w:rsidP="00512063">
            <w:pPr>
              <w:suppressAutoHyphens/>
              <w:spacing w:after="0" w:line="240" w:lineRule="auto"/>
              <w:ind w:left="142"/>
              <w:rPr>
                <w:rFonts w:ascii="Times New Roman" w:eastAsia="Noto Sans CJK JP Regular" w:hAnsi="Times New Roman"/>
                <w:kern w:val="1"/>
                <w:lang w:eastAsia="zh-CN" w:bidi="hi-IN"/>
              </w:rPr>
            </w:pPr>
            <w:r w:rsidRPr="00512063">
              <w:rPr>
                <w:rFonts w:ascii="Times New Roman" w:eastAsia="Noto Sans CJK JP Regular" w:hAnsi="Times New Roman"/>
                <w:kern w:val="1"/>
                <w:lang w:eastAsia="zh-CN" w:bidi="hi-IN"/>
              </w:rPr>
              <w:t>*** 1 НОД по образовательной области «ФР» проводится на улице круглогодично;</w:t>
            </w:r>
          </w:p>
          <w:p w:rsidR="00ED099D" w:rsidRPr="00ED099D" w:rsidRDefault="00512063" w:rsidP="00512063">
            <w:pPr>
              <w:suppressAutoHyphens/>
              <w:spacing w:after="0" w:line="240" w:lineRule="auto"/>
              <w:ind w:left="142"/>
              <w:rPr>
                <w:rFonts w:ascii="Times New Roman" w:eastAsia="Noto Sans CJK JP Regular" w:hAnsi="Times New Roman"/>
                <w:kern w:val="1"/>
                <w:lang w:eastAsia="zh-CN" w:bidi="hi-IN"/>
              </w:rPr>
            </w:pPr>
            <w:r w:rsidRPr="00512063">
              <w:rPr>
                <w:rFonts w:ascii="Times New Roman" w:eastAsia="Noto Sans CJK JP Regular" w:hAnsi="Times New Roman"/>
                <w:kern w:val="1"/>
                <w:lang w:eastAsia="zh-CN" w:bidi="hi-IN"/>
              </w:rPr>
              <w:t>**** дополнительная НОД проводится 1 раз в неделю (со всеми детьми или по подгруппам)</w:t>
            </w:r>
          </w:p>
        </w:tc>
        <w:tc>
          <w:tcPr>
            <w:tcW w:w="6463" w:type="dxa"/>
          </w:tcPr>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u w:val="single"/>
                <w:lang w:eastAsia="zh-CN" w:bidi="hi-IN"/>
              </w:rPr>
              <w:t>Области ФГОС:</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1. ХЭР</w:t>
            </w:r>
            <w:r w:rsidRPr="009547E0">
              <w:rPr>
                <w:rFonts w:ascii="Times New Roman" w:eastAsia="Noto Sans CJK JP Regular" w:hAnsi="Times New Roman"/>
                <w:kern w:val="1"/>
                <w:lang w:eastAsia="zh-CN" w:bidi="hi-IN"/>
              </w:rPr>
              <w:t xml:space="preserve"> - художественно-эстетическое развитие</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2. ПР</w:t>
            </w:r>
            <w:r w:rsidRPr="009547E0">
              <w:rPr>
                <w:rFonts w:ascii="Times New Roman" w:eastAsia="Noto Sans CJK JP Regular" w:hAnsi="Times New Roman"/>
                <w:kern w:val="1"/>
                <w:lang w:eastAsia="zh-CN" w:bidi="hi-IN"/>
              </w:rPr>
              <w:t xml:space="preserve"> - познавательное развитие</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3. РР</w:t>
            </w:r>
            <w:r w:rsidRPr="009547E0">
              <w:rPr>
                <w:rFonts w:ascii="Times New Roman" w:eastAsia="Noto Sans CJK JP Regular" w:hAnsi="Times New Roman"/>
                <w:kern w:val="1"/>
                <w:lang w:eastAsia="zh-CN" w:bidi="hi-IN"/>
              </w:rPr>
              <w:t xml:space="preserve"> - речевое развитие</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4. СКР</w:t>
            </w:r>
            <w:r w:rsidRPr="009547E0">
              <w:rPr>
                <w:rFonts w:ascii="Times New Roman" w:eastAsia="Noto Sans CJK JP Regular" w:hAnsi="Times New Roman"/>
                <w:kern w:val="1"/>
                <w:lang w:eastAsia="zh-CN" w:bidi="hi-IN"/>
              </w:rPr>
              <w:t xml:space="preserve"> - социально-коммуникативное развитие</w:t>
            </w:r>
          </w:p>
          <w:p w:rsidR="00ED099D" w:rsidRPr="00512063" w:rsidRDefault="00ED099D" w:rsidP="00512063">
            <w:pPr>
              <w:suppressAutoHyphens/>
              <w:spacing w:after="0" w:line="240" w:lineRule="auto"/>
              <w:ind w:left="284"/>
              <w:rPr>
                <w:rFonts w:ascii="Times New Roman" w:eastAsia="Noto Sans CJK JP Regular" w:hAnsi="Times New Roman"/>
                <w:kern w:val="1"/>
                <w:lang w:eastAsia="zh-CN" w:bidi="hi-IN"/>
              </w:rPr>
            </w:pPr>
            <w:r w:rsidRPr="009547E0">
              <w:rPr>
                <w:rFonts w:ascii="Times New Roman" w:eastAsia="Noto Sans CJK JP Regular" w:hAnsi="Times New Roman"/>
                <w:b/>
                <w:bCs/>
                <w:kern w:val="1"/>
                <w:lang w:eastAsia="zh-CN" w:bidi="hi-IN"/>
              </w:rPr>
              <w:t>5. ФР</w:t>
            </w:r>
            <w:r w:rsidRPr="009547E0">
              <w:rPr>
                <w:rFonts w:ascii="Times New Roman" w:eastAsia="Noto Sans CJK JP Regular" w:hAnsi="Times New Roman"/>
                <w:kern w:val="1"/>
                <w:lang w:eastAsia="zh-CN" w:bidi="hi-IN"/>
              </w:rPr>
              <w:t xml:space="preserve"> - физическ</w:t>
            </w:r>
            <w:r w:rsidR="00512063">
              <w:rPr>
                <w:rFonts w:ascii="Times New Roman" w:eastAsia="Noto Sans CJK JP Regular" w:hAnsi="Times New Roman"/>
                <w:kern w:val="1"/>
                <w:lang w:eastAsia="zh-CN" w:bidi="hi-IN"/>
              </w:rPr>
              <w:t>ое развитие</w:t>
            </w:r>
          </w:p>
        </w:tc>
      </w:tr>
    </w:tbl>
    <w:p w:rsidR="000439BC" w:rsidRDefault="000439BC" w:rsidP="000439BC">
      <w:pPr>
        <w:pStyle w:val="a3"/>
        <w:shd w:val="clear" w:color="auto" w:fill="FFFFFF"/>
        <w:spacing w:before="0" w:beforeAutospacing="0" w:after="0" w:afterAutospacing="0"/>
        <w:jc w:val="both"/>
        <w:textAlignment w:val="baseline"/>
        <w:rPr>
          <w:b/>
        </w:rPr>
      </w:pPr>
    </w:p>
    <w:p w:rsidR="00F30EE5" w:rsidRPr="006C619C" w:rsidRDefault="00F30EE5" w:rsidP="0079484F">
      <w:pPr>
        <w:pStyle w:val="a3"/>
        <w:numPr>
          <w:ilvl w:val="1"/>
          <w:numId w:val="6"/>
        </w:numPr>
        <w:shd w:val="clear" w:color="auto" w:fill="FFFFFF"/>
        <w:spacing w:before="0" w:beforeAutospacing="0" w:after="0" w:afterAutospacing="0"/>
        <w:jc w:val="both"/>
        <w:textAlignment w:val="baseline"/>
        <w:rPr>
          <w:b/>
        </w:rPr>
      </w:pPr>
      <w:r w:rsidRPr="006C619C">
        <w:rPr>
          <w:b/>
        </w:rPr>
        <w:lastRenderedPageBreak/>
        <w:t>Программно – методический комплекс образовательного процесса</w:t>
      </w:r>
    </w:p>
    <w:p w:rsidR="006C619C" w:rsidRPr="00B37A3F" w:rsidRDefault="008B3D06" w:rsidP="00B37A3F">
      <w:pPr>
        <w:pStyle w:val="a3"/>
        <w:shd w:val="clear" w:color="auto" w:fill="FFFFFF"/>
        <w:spacing w:before="0" w:beforeAutospacing="0" w:after="0" w:afterAutospacing="0"/>
        <w:jc w:val="right"/>
        <w:textAlignment w:val="baseline"/>
        <w:rPr>
          <w:i/>
        </w:rPr>
      </w:pPr>
      <w:r>
        <w:rPr>
          <w:i/>
        </w:rPr>
        <w:t>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3"/>
        <w:gridCol w:w="11996"/>
      </w:tblGrid>
      <w:tr w:rsidR="00BD2224" w:rsidRPr="00BD2224" w:rsidTr="00BD2224">
        <w:tc>
          <w:tcPr>
            <w:tcW w:w="2713" w:type="dxa"/>
            <w:shd w:val="clear" w:color="auto" w:fill="auto"/>
          </w:tcPr>
          <w:p w:rsidR="00BD2224" w:rsidRPr="00BD2224" w:rsidRDefault="00BD2224" w:rsidP="00BD2224">
            <w:pPr>
              <w:spacing w:after="0" w:line="240" w:lineRule="auto"/>
              <w:jc w:val="both"/>
              <w:rPr>
                <w:rFonts w:ascii="Times New Roman" w:eastAsia="SimSun" w:hAnsi="Times New Roman"/>
                <w:b/>
                <w:kern w:val="1"/>
                <w:lang w:eastAsia="ru-RU"/>
              </w:rPr>
            </w:pPr>
            <w:r w:rsidRPr="00BD2224">
              <w:rPr>
                <w:rFonts w:ascii="Times New Roman" w:eastAsia="SimSun" w:hAnsi="Times New Roman"/>
                <w:b/>
                <w:kern w:val="1"/>
                <w:lang w:eastAsia="ru-RU"/>
              </w:rPr>
              <w:t xml:space="preserve">Область </w:t>
            </w:r>
          </w:p>
        </w:tc>
        <w:tc>
          <w:tcPr>
            <w:tcW w:w="11996" w:type="dxa"/>
            <w:shd w:val="clear" w:color="auto" w:fill="auto"/>
          </w:tcPr>
          <w:p w:rsidR="00BD2224" w:rsidRPr="00BD2224" w:rsidRDefault="00BD2224" w:rsidP="00BD2224">
            <w:pPr>
              <w:spacing w:after="0" w:line="240" w:lineRule="auto"/>
              <w:ind w:left="406"/>
              <w:jc w:val="both"/>
              <w:rPr>
                <w:rFonts w:ascii="Times New Roman" w:eastAsia="SimSun" w:hAnsi="Times New Roman"/>
                <w:i/>
                <w:kern w:val="1"/>
                <w:lang w:eastAsia="ru-RU"/>
              </w:rPr>
            </w:pPr>
            <w:r w:rsidRPr="00BD2224">
              <w:rPr>
                <w:rFonts w:ascii="Times New Roman" w:eastAsia="SimSun" w:hAnsi="Times New Roman"/>
                <w:i/>
                <w:kern w:val="1"/>
                <w:lang w:eastAsia="ru-RU"/>
              </w:rPr>
              <w:t>Литература</w:t>
            </w:r>
          </w:p>
        </w:tc>
      </w:tr>
      <w:tr w:rsidR="00BD2224" w:rsidRPr="00BD2224" w:rsidTr="00BD2224">
        <w:tc>
          <w:tcPr>
            <w:tcW w:w="2713" w:type="dxa"/>
            <w:shd w:val="clear" w:color="auto" w:fill="auto"/>
          </w:tcPr>
          <w:p w:rsidR="00BD2224" w:rsidRPr="00BD2224" w:rsidRDefault="00BD2224" w:rsidP="00BD2224">
            <w:pPr>
              <w:spacing w:after="0" w:line="240" w:lineRule="auto"/>
              <w:jc w:val="both"/>
              <w:rPr>
                <w:rFonts w:ascii="Times New Roman" w:eastAsia="SimSun" w:hAnsi="Times New Roman"/>
                <w:b/>
                <w:kern w:val="1"/>
                <w:sz w:val="16"/>
                <w:szCs w:val="16"/>
                <w:lang w:eastAsia="ru-RU"/>
              </w:rPr>
            </w:pPr>
            <w:r w:rsidRPr="00BD2224">
              <w:rPr>
                <w:rFonts w:ascii="Times New Roman" w:eastAsia="SimSun" w:hAnsi="Times New Roman"/>
                <w:b/>
                <w:kern w:val="1"/>
                <w:sz w:val="16"/>
                <w:szCs w:val="16"/>
                <w:lang w:eastAsia="ru-RU"/>
              </w:rPr>
              <w:t>ПОЗНАВАТЕЛЬНОЕ РАЗВИТИЕ</w:t>
            </w:r>
          </w:p>
          <w:p w:rsidR="00BD2224" w:rsidRPr="00BD2224" w:rsidRDefault="00BD2224" w:rsidP="00BD2224">
            <w:pPr>
              <w:spacing w:after="0" w:line="240" w:lineRule="auto"/>
              <w:jc w:val="both"/>
              <w:rPr>
                <w:rFonts w:ascii="Times New Roman" w:eastAsia="SimSun" w:hAnsi="Times New Roman"/>
                <w:kern w:val="1"/>
                <w:sz w:val="16"/>
                <w:szCs w:val="16"/>
                <w:lang w:eastAsia="ru-RU"/>
              </w:rPr>
            </w:pPr>
          </w:p>
        </w:tc>
        <w:tc>
          <w:tcPr>
            <w:tcW w:w="11996" w:type="dxa"/>
            <w:shd w:val="clear" w:color="auto" w:fill="auto"/>
          </w:tcPr>
          <w:p w:rsidR="00BD2224" w:rsidRPr="00BD2224" w:rsidRDefault="00BD2224" w:rsidP="00BD2224">
            <w:pPr>
              <w:spacing w:after="0" w:line="240" w:lineRule="auto"/>
              <w:ind w:left="406"/>
              <w:jc w:val="both"/>
              <w:rPr>
                <w:rFonts w:ascii="Times New Roman" w:eastAsia="SimSun" w:hAnsi="Times New Roman"/>
                <w:i/>
                <w:kern w:val="1"/>
                <w:lang w:eastAsia="ru-RU"/>
              </w:rPr>
            </w:pPr>
            <w:r w:rsidRPr="00BD2224">
              <w:rPr>
                <w:rFonts w:ascii="Times New Roman" w:eastAsia="SimSun" w:hAnsi="Times New Roman"/>
                <w:i/>
                <w:kern w:val="1"/>
                <w:lang w:eastAsia="ru-RU"/>
              </w:rPr>
              <w:t>МАТЕМАТИКА И ЛОГИКА</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proofErr w:type="spellStart"/>
            <w:r w:rsidRPr="00BD2224">
              <w:rPr>
                <w:rFonts w:ascii="Times New Roman" w:eastAsia="SimSun" w:hAnsi="Times New Roman"/>
                <w:kern w:val="1"/>
                <w:lang w:eastAsia="ru-RU"/>
              </w:rPr>
              <w:t>Альтхауз</w:t>
            </w:r>
            <w:proofErr w:type="spellEnd"/>
            <w:r w:rsidRPr="00BD2224">
              <w:rPr>
                <w:rFonts w:ascii="Times New Roman" w:eastAsia="SimSun" w:hAnsi="Times New Roman"/>
                <w:kern w:val="1"/>
                <w:lang w:eastAsia="ru-RU"/>
              </w:rPr>
              <w:t xml:space="preserve"> Д., Дум Э. Цвет-форма-количество: Опыт работы по развитию </w:t>
            </w:r>
            <w:proofErr w:type="spellStart"/>
            <w:r w:rsidRPr="00BD2224">
              <w:rPr>
                <w:rFonts w:ascii="Times New Roman" w:eastAsia="SimSun" w:hAnsi="Times New Roman"/>
                <w:kern w:val="1"/>
                <w:lang w:eastAsia="ru-RU"/>
              </w:rPr>
              <w:t>познават</w:t>
            </w:r>
            <w:proofErr w:type="spellEnd"/>
            <w:r w:rsidRPr="00BD2224">
              <w:rPr>
                <w:rFonts w:ascii="Times New Roman" w:eastAsia="SimSun" w:hAnsi="Times New Roman"/>
                <w:kern w:val="1"/>
                <w:lang w:eastAsia="ru-RU"/>
              </w:rPr>
              <w:t xml:space="preserve">. способностей детей </w:t>
            </w:r>
            <w:proofErr w:type="spellStart"/>
            <w:r w:rsidRPr="00BD2224">
              <w:rPr>
                <w:rFonts w:ascii="Times New Roman" w:eastAsia="SimSun" w:hAnsi="Times New Roman"/>
                <w:kern w:val="1"/>
                <w:lang w:eastAsia="ru-RU"/>
              </w:rPr>
              <w:t>дошкол</w:t>
            </w:r>
            <w:proofErr w:type="spellEnd"/>
            <w:r w:rsidRPr="00BD2224">
              <w:rPr>
                <w:rFonts w:ascii="Times New Roman" w:eastAsia="SimSun" w:hAnsi="Times New Roman"/>
                <w:kern w:val="1"/>
                <w:lang w:eastAsia="ru-RU"/>
              </w:rPr>
              <w:t>. возраста/</w:t>
            </w:r>
            <w:proofErr w:type="spellStart"/>
            <w:r w:rsidRPr="00BD2224">
              <w:rPr>
                <w:rFonts w:ascii="Times New Roman" w:eastAsia="SimSun" w:hAnsi="Times New Roman"/>
                <w:kern w:val="1"/>
                <w:lang w:eastAsia="ru-RU"/>
              </w:rPr>
              <w:t>Рус.пер</w:t>
            </w:r>
            <w:proofErr w:type="spellEnd"/>
            <w:r w:rsidRPr="00BD2224">
              <w:rPr>
                <w:rFonts w:ascii="Times New Roman" w:eastAsia="SimSun" w:hAnsi="Times New Roman"/>
                <w:kern w:val="1"/>
                <w:lang w:eastAsia="ru-RU"/>
              </w:rPr>
              <w:t xml:space="preserve">. под ред. В. В.  </w:t>
            </w:r>
            <w:proofErr w:type="spellStart"/>
            <w:r w:rsidRPr="00BD2224">
              <w:rPr>
                <w:rFonts w:ascii="Times New Roman" w:eastAsia="SimSun" w:hAnsi="Times New Roman"/>
                <w:kern w:val="1"/>
                <w:lang w:eastAsia="ru-RU"/>
              </w:rPr>
              <w:t>Юртайкина</w:t>
            </w:r>
            <w:proofErr w:type="spellEnd"/>
            <w:r w:rsidRPr="00BD2224">
              <w:rPr>
                <w:rFonts w:ascii="Times New Roman" w:eastAsia="SimSun" w:hAnsi="Times New Roman"/>
                <w:kern w:val="1"/>
                <w:lang w:eastAsia="ru-RU"/>
              </w:rPr>
              <w:t xml:space="preserve"> .-М.: Просвещение,1984.-64 с. ,ил.</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Афанасьева И.П. Маленькими шагами в большой мир знаний. Первая младшая группа: Учебно – методическое пособие для воспитателей ДОУ. – СПб.: «ДЕТСТВО- ПРЕСС», 2004. – 128 С.; ил.</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 xml:space="preserve">Васильева Н.Н., </w:t>
            </w:r>
            <w:proofErr w:type="spellStart"/>
            <w:r w:rsidRPr="00BD2224">
              <w:rPr>
                <w:rFonts w:ascii="Times New Roman" w:eastAsia="SimSun" w:hAnsi="Times New Roman"/>
                <w:kern w:val="1"/>
                <w:lang w:eastAsia="ru-RU"/>
              </w:rPr>
              <w:t>Новоторцева</w:t>
            </w:r>
            <w:proofErr w:type="spellEnd"/>
            <w:r w:rsidRPr="00BD2224">
              <w:rPr>
                <w:rFonts w:ascii="Times New Roman" w:eastAsia="SimSun" w:hAnsi="Times New Roman"/>
                <w:kern w:val="1"/>
                <w:lang w:eastAsia="ru-RU"/>
              </w:rPr>
              <w:t xml:space="preserve"> Н.В  Развивающие игры для дошкольников. Популярное пособие для родителей и педагогов / Художники Соколов Г.В., Куров В.Н. – Ярославль: «Академия развития», «Академия К», 1998. – 208 с., ил.</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воспитателя дет. сада.-М: Просвещение,1992.-80с.: ил.</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proofErr w:type="spellStart"/>
            <w:r w:rsidRPr="00BD2224">
              <w:rPr>
                <w:rFonts w:ascii="Times New Roman" w:eastAsia="SimSun" w:hAnsi="Times New Roman"/>
                <w:kern w:val="1"/>
                <w:lang w:eastAsia="ru-RU"/>
              </w:rPr>
              <w:t>Гин</w:t>
            </w:r>
            <w:proofErr w:type="spellEnd"/>
            <w:r w:rsidRPr="00BD2224">
              <w:rPr>
                <w:rFonts w:ascii="Times New Roman" w:eastAsia="SimSun" w:hAnsi="Times New Roman"/>
                <w:kern w:val="1"/>
                <w:lang w:eastAsia="ru-RU"/>
              </w:rPr>
              <w:t xml:space="preserve"> С.И. Занятия по ТРИЗ в детском саду: пособие для педагогов дошкольных учреждений. М.: НИИ школьных технологий, 2010. 144с.</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proofErr w:type="spellStart"/>
            <w:r w:rsidRPr="00BD2224">
              <w:rPr>
                <w:rFonts w:ascii="Times New Roman" w:eastAsia="SimSun" w:hAnsi="Times New Roman"/>
                <w:kern w:val="1"/>
                <w:lang w:eastAsia="ru-RU"/>
              </w:rPr>
              <w:t>Земцова</w:t>
            </w:r>
            <w:proofErr w:type="spellEnd"/>
            <w:r w:rsidRPr="00BD2224">
              <w:rPr>
                <w:rFonts w:ascii="Times New Roman" w:eastAsia="SimSun" w:hAnsi="Times New Roman"/>
                <w:kern w:val="1"/>
                <w:lang w:eastAsia="ru-RU"/>
              </w:rPr>
              <w:t xml:space="preserve"> О.Н. Развивающие тесты для детей 3-4 лет: Учебное пособие.-М.: Махаон, Азбука-Аттикус,2011.-112с.:ил.-(Умные книжки) .</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 xml:space="preserve">Игры и упражнения по развитию умственных способностей у детей дошкольного возраста: Кн. для воспитателя дет. сада/ </w:t>
            </w:r>
            <w:proofErr w:type="spellStart"/>
            <w:r w:rsidRPr="00BD2224">
              <w:rPr>
                <w:rFonts w:ascii="Times New Roman" w:eastAsia="SimSun" w:hAnsi="Times New Roman"/>
                <w:kern w:val="1"/>
                <w:lang w:eastAsia="ru-RU"/>
              </w:rPr>
              <w:t>Л.А.Венгер</w:t>
            </w:r>
            <w:proofErr w:type="spellEnd"/>
            <w:r w:rsidRPr="00BD2224">
              <w:rPr>
                <w:rFonts w:ascii="Times New Roman" w:eastAsia="SimSun" w:hAnsi="Times New Roman"/>
                <w:kern w:val="1"/>
                <w:lang w:eastAsia="ru-RU"/>
              </w:rPr>
              <w:t xml:space="preserve">, </w:t>
            </w:r>
            <w:proofErr w:type="spellStart"/>
            <w:r w:rsidRPr="00BD2224">
              <w:rPr>
                <w:rFonts w:ascii="Times New Roman" w:eastAsia="SimSun" w:hAnsi="Times New Roman"/>
                <w:kern w:val="1"/>
                <w:lang w:eastAsia="ru-RU"/>
              </w:rPr>
              <w:t>О.М.Дьяченко</w:t>
            </w:r>
            <w:proofErr w:type="spellEnd"/>
            <w:r w:rsidRPr="00BD2224">
              <w:rPr>
                <w:rFonts w:ascii="Times New Roman" w:eastAsia="SimSun" w:hAnsi="Times New Roman"/>
                <w:kern w:val="1"/>
                <w:lang w:eastAsia="ru-RU"/>
              </w:rPr>
              <w:t xml:space="preserve">, </w:t>
            </w:r>
            <w:proofErr w:type="spellStart"/>
            <w:r w:rsidRPr="00BD2224">
              <w:rPr>
                <w:rFonts w:ascii="Times New Roman" w:eastAsia="SimSun" w:hAnsi="Times New Roman"/>
                <w:kern w:val="1"/>
                <w:lang w:eastAsia="ru-RU"/>
              </w:rPr>
              <w:t>Р.И.Говорова</w:t>
            </w:r>
            <w:proofErr w:type="spellEnd"/>
            <w:r w:rsidRPr="00BD2224">
              <w:rPr>
                <w:rFonts w:ascii="Times New Roman" w:eastAsia="SimSun" w:hAnsi="Times New Roman"/>
                <w:kern w:val="1"/>
                <w:lang w:eastAsia="ru-RU"/>
              </w:rPr>
              <w:t xml:space="preserve">, </w:t>
            </w:r>
            <w:proofErr w:type="spellStart"/>
            <w:r w:rsidRPr="00BD2224">
              <w:rPr>
                <w:rFonts w:ascii="Times New Roman" w:eastAsia="SimSun" w:hAnsi="Times New Roman"/>
                <w:kern w:val="1"/>
                <w:lang w:eastAsia="ru-RU"/>
              </w:rPr>
              <w:t>Л.И.Цеханская</w:t>
            </w:r>
            <w:proofErr w:type="spellEnd"/>
            <w:r w:rsidRPr="00BD2224">
              <w:rPr>
                <w:rFonts w:ascii="Times New Roman" w:eastAsia="SimSun" w:hAnsi="Times New Roman"/>
                <w:kern w:val="1"/>
                <w:lang w:eastAsia="ru-RU"/>
              </w:rPr>
              <w:t xml:space="preserve">; Сост. </w:t>
            </w:r>
            <w:proofErr w:type="spellStart"/>
            <w:r w:rsidRPr="00BD2224">
              <w:rPr>
                <w:rFonts w:ascii="Times New Roman" w:eastAsia="SimSun" w:hAnsi="Times New Roman"/>
                <w:kern w:val="1"/>
                <w:lang w:eastAsia="ru-RU"/>
              </w:rPr>
              <w:t>Л.А.Венгер</w:t>
            </w:r>
            <w:proofErr w:type="spellEnd"/>
            <w:r w:rsidRPr="00BD2224">
              <w:rPr>
                <w:rFonts w:ascii="Times New Roman" w:eastAsia="SimSun" w:hAnsi="Times New Roman"/>
                <w:kern w:val="1"/>
                <w:lang w:eastAsia="ru-RU"/>
              </w:rPr>
              <w:t xml:space="preserve">, </w:t>
            </w:r>
            <w:proofErr w:type="spellStart"/>
            <w:r w:rsidRPr="00BD2224">
              <w:rPr>
                <w:rFonts w:ascii="Times New Roman" w:eastAsia="SimSun" w:hAnsi="Times New Roman"/>
                <w:kern w:val="1"/>
                <w:lang w:eastAsia="ru-RU"/>
              </w:rPr>
              <w:t>О.М.Дьяченко</w:t>
            </w:r>
            <w:proofErr w:type="spellEnd"/>
            <w:r w:rsidRPr="00BD2224">
              <w:rPr>
                <w:rFonts w:ascii="Times New Roman" w:eastAsia="SimSun" w:hAnsi="Times New Roman"/>
                <w:kern w:val="1"/>
                <w:lang w:eastAsia="ru-RU"/>
              </w:rPr>
              <w:t>-М</w:t>
            </w:r>
            <w:r>
              <w:rPr>
                <w:rFonts w:ascii="Times New Roman" w:eastAsia="SimSun" w:hAnsi="Times New Roman"/>
                <w:kern w:val="1"/>
                <w:lang w:eastAsia="ru-RU"/>
              </w:rPr>
              <w:t xml:space="preserve">.: Просвещение,1989.-127с.:ил. </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proofErr w:type="spellStart"/>
            <w:r w:rsidRPr="00BD2224">
              <w:rPr>
                <w:rFonts w:ascii="Times New Roman" w:eastAsia="SimSun" w:hAnsi="Times New Roman"/>
                <w:kern w:val="1"/>
                <w:lang w:eastAsia="ru-RU"/>
              </w:rPr>
              <w:t>Л.В.Черемошкина</w:t>
            </w:r>
            <w:proofErr w:type="spellEnd"/>
            <w:r w:rsidRPr="00BD2224">
              <w:rPr>
                <w:rFonts w:ascii="Times New Roman" w:eastAsia="SimSun" w:hAnsi="Times New Roman"/>
                <w:kern w:val="1"/>
                <w:lang w:eastAsia="ru-RU"/>
              </w:rPr>
              <w:t xml:space="preserve"> Развитие памяти детей. Популярное пособие для родителей и педагогов/ Художники  </w:t>
            </w:r>
            <w:proofErr w:type="spellStart"/>
            <w:r w:rsidRPr="00BD2224">
              <w:rPr>
                <w:rFonts w:ascii="Times New Roman" w:eastAsia="SimSun" w:hAnsi="Times New Roman"/>
                <w:kern w:val="1"/>
                <w:lang w:eastAsia="ru-RU"/>
              </w:rPr>
              <w:t>М.В.Душин</w:t>
            </w:r>
            <w:proofErr w:type="spellEnd"/>
            <w:r w:rsidRPr="00BD2224">
              <w:rPr>
                <w:rFonts w:ascii="Times New Roman" w:eastAsia="SimSun" w:hAnsi="Times New Roman"/>
                <w:kern w:val="1"/>
                <w:lang w:eastAsia="ru-RU"/>
              </w:rPr>
              <w:t xml:space="preserve">, </w:t>
            </w:r>
            <w:proofErr w:type="spellStart"/>
            <w:r w:rsidRPr="00BD2224">
              <w:rPr>
                <w:rFonts w:ascii="Times New Roman" w:eastAsia="SimSun" w:hAnsi="Times New Roman"/>
                <w:kern w:val="1"/>
                <w:lang w:eastAsia="ru-RU"/>
              </w:rPr>
              <w:t>В.Н.Куров</w:t>
            </w:r>
            <w:proofErr w:type="spellEnd"/>
            <w:r w:rsidRPr="00BD2224">
              <w:rPr>
                <w:rFonts w:ascii="Times New Roman" w:eastAsia="SimSun" w:hAnsi="Times New Roman"/>
                <w:kern w:val="1"/>
                <w:lang w:eastAsia="ru-RU"/>
              </w:rPr>
              <w:t xml:space="preserve"> .-Ярославль: « Академия развития»,1997.-240 с., ил.-(</w:t>
            </w:r>
            <w:proofErr w:type="spellStart"/>
            <w:r w:rsidRPr="00BD2224">
              <w:rPr>
                <w:rFonts w:ascii="Times New Roman" w:eastAsia="SimSun" w:hAnsi="Times New Roman"/>
                <w:kern w:val="1"/>
                <w:lang w:eastAsia="ru-RU"/>
              </w:rPr>
              <w:t>Серия»Вместе</w:t>
            </w:r>
            <w:proofErr w:type="spellEnd"/>
            <w:r w:rsidRPr="00BD2224">
              <w:rPr>
                <w:rFonts w:ascii="Times New Roman" w:eastAsia="SimSun" w:hAnsi="Times New Roman"/>
                <w:kern w:val="1"/>
                <w:lang w:eastAsia="ru-RU"/>
              </w:rPr>
              <w:t xml:space="preserve"> учимся , играем»).</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 xml:space="preserve">Михайлова З.А. Игровые занимательные задачи для дошкольников: Кн. для воспитателя дет.сада.-2-е изд., </w:t>
            </w:r>
            <w:proofErr w:type="spellStart"/>
            <w:r w:rsidRPr="00BD2224">
              <w:rPr>
                <w:rFonts w:ascii="Times New Roman" w:eastAsia="SimSun" w:hAnsi="Times New Roman"/>
                <w:kern w:val="1"/>
                <w:lang w:eastAsia="ru-RU"/>
              </w:rPr>
              <w:t>дораб</w:t>
            </w:r>
            <w:proofErr w:type="spellEnd"/>
            <w:r w:rsidRPr="00BD2224">
              <w:rPr>
                <w:rFonts w:ascii="Times New Roman" w:eastAsia="SimSun" w:hAnsi="Times New Roman"/>
                <w:kern w:val="1"/>
                <w:lang w:eastAsia="ru-RU"/>
              </w:rPr>
              <w:t xml:space="preserve">.-М.: Просвещение,1990.-94.с.:ил.   </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 xml:space="preserve">Николаева С.Н. Эколог в детском саду: Программа повышения квалификации дошкольных работников. – М.: </w:t>
            </w:r>
            <w:proofErr w:type="spellStart"/>
            <w:r w:rsidRPr="00BD2224">
              <w:rPr>
                <w:rFonts w:ascii="Times New Roman" w:eastAsia="SimSun" w:hAnsi="Times New Roman"/>
                <w:kern w:val="1"/>
                <w:lang w:eastAsia="ru-RU"/>
              </w:rPr>
              <w:t>Мозайка</w:t>
            </w:r>
            <w:proofErr w:type="spellEnd"/>
            <w:r w:rsidRPr="00BD2224">
              <w:rPr>
                <w:rFonts w:ascii="Times New Roman" w:eastAsia="SimSun" w:hAnsi="Times New Roman"/>
                <w:kern w:val="1"/>
                <w:lang w:eastAsia="ru-RU"/>
              </w:rPr>
              <w:t>-синтез, 2004г. – 120с.</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proofErr w:type="spellStart"/>
            <w:r w:rsidRPr="00BD2224">
              <w:rPr>
                <w:rFonts w:ascii="Times New Roman" w:eastAsia="SimSun" w:hAnsi="Times New Roman"/>
                <w:kern w:val="1"/>
                <w:lang w:eastAsia="ru-RU"/>
              </w:rPr>
              <w:t>Рихтерман</w:t>
            </w:r>
            <w:proofErr w:type="spellEnd"/>
            <w:r w:rsidRPr="00BD2224">
              <w:rPr>
                <w:rFonts w:ascii="Times New Roman" w:eastAsia="SimSun" w:hAnsi="Times New Roman"/>
                <w:kern w:val="1"/>
                <w:lang w:eastAsia="ru-RU"/>
              </w:rPr>
              <w:t xml:space="preserve"> Т.Д. Формирование представлений о времени у детей дошкольного возраста: пособие для воспитателей дет. сада. - М.: Просвещение, 1982. - 48с., ил.</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proofErr w:type="spellStart"/>
            <w:r w:rsidRPr="00BD2224">
              <w:rPr>
                <w:rFonts w:ascii="Times New Roman" w:eastAsia="SimSun" w:hAnsi="Times New Roman"/>
                <w:kern w:val="1"/>
                <w:lang w:eastAsia="ru-RU"/>
              </w:rPr>
              <w:t>Сидорчук</w:t>
            </w:r>
            <w:proofErr w:type="spellEnd"/>
            <w:r w:rsidRPr="00BD2224">
              <w:rPr>
                <w:rFonts w:ascii="Times New Roman" w:eastAsia="SimSun" w:hAnsi="Times New Roman"/>
                <w:kern w:val="1"/>
                <w:lang w:eastAsia="ru-RU"/>
              </w:rPr>
              <w:t xml:space="preserve"> Т.А., </w:t>
            </w:r>
            <w:proofErr w:type="spellStart"/>
            <w:r w:rsidRPr="00BD2224">
              <w:rPr>
                <w:rFonts w:ascii="Times New Roman" w:eastAsia="SimSun" w:hAnsi="Times New Roman"/>
                <w:kern w:val="1"/>
                <w:lang w:eastAsia="ru-RU"/>
              </w:rPr>
              <w:t>Лелюх</w:t>
            </w:r>
            <w:proofErr w:type="spellEnd"/>
            <w:r w:rsidRPr="00BD2224">
              <w:rPr>
                <w:rFonts w:ascii="Times New Roman" w:eastAsia="SimSun" w:hAnsi="Times New Roman"/>
                <w:kern w:val="1"/>
                <w:lang w:eastAsia="ru-RU"/>
              </w:rPr>
              <w:t xml:space="preserve"> С.В. Обучение дошкольников составлению логических рассказов по серии картинок: Методическое  пособие .-М.: АРКТИ,2009.-28с.: ил.(Растем умными (Технология ТРИЗ))</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 xml:space="preserve">Тихомирова Л.Ф. Упражнения на каждый день Логика. Популярное пособие для родителей и педагогов./ Художники </w:t>
            </w:r>
            <w:proofErr w:type="spellStart"/>
            <w:r w:rsidRPr="00BD2224">
              <w:rPr>
                <w:rFonts w:ascii="Times New Roman" w:eastAsia="SimSun" w:hAnsi="Times New Roman"/>
                <w:kern w:val="1"/>
                <w:lang w:eastAsia="ru-RU"/>
              </w:rPr>
              <w:t>В.Х.Янаев</w:t>
            </w:r>
            <w:proofErr w:type="spellEnd"/>
            <w:r w:rsidRPr="00BD2224">
              <w:rPr>
                <w:rFonts w:ascii="Times New Roman" w:eastAsia="SimSun" w:hAnsi="Times New Roman"/>
                <w:kern w:val="1"/>
                <w:lang w:eastAsia="ru-RU"/>
              </w:rPr>
              <w:t xml:space="preserve">, </w:t>
            </w:r>
            <w:proofErr w:type="spellStart"/>
            <w:r w:rsidRPr="00BD2224">
              <w:rPr>
                <w:rFonts w:ascii="Times New Roman" w:eastAsia="SimSun" w:hAnsi="Times New Roman"/>
                <w:kern w:val="1"/>
                <w:lang w:eastAsia="ru-RU"/>
              </w:rPr>
              <w:t>В.Н.Куров</w:t>
            </w:r>
            <w:proofErr w:type="spellEnd"/>
            <w:r w:rsidRPr="00BD2224">
              <w:rPr>
                <w:rFonts w:ascii="Times New Roman" w:eastAsia="SimSun" w:hAnsi="Times New Roman"/>
                <w:kern w:val="1"/>
                <w:lang w:eastAsia="ru-RU"/>
              </w:rPr>
              <w:t xml:space="preserve">.- Ярославль :» Академия развития «, 1997.- 256 с., ил.-(Серия: « Развивающее обучение. Практическое приложение»). </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 xml:space="preserve">Тихомирова Л.Ф., Басов А.В. Развитие логического мышления детей.- Ярославль: ТОО «Гринго», 1995.- 240 с.  </w:t>
            </w:r>
            <w:proofErr w:type="spellStart"/>
            <w:r w:rsidRPr="00BD2224">
              <w:rPr>
                <w:rFonts w:ascii="Times New Roman" w:eastAsia="SimSun" w:hAnsi="Times New Roman"/>
                <w:kern w:val="1"/>
                <w:lang w:eastAsia="ru-RU"/>
              </w:rPr>
              <w:t>илл</w:t>
            </w:r>
            <w:proofErr w:type="spellEnd"/>
            <w:r w:rsidRPr="00BD2224">
              <w:rPr>
                <w:rFonts w:ascii="Times New Roman" w:eastAsia="SimSun" w:hAnsi="Times New Roman"/>
                <w:kern w:val="1"/>
                <w:lang w:eastAsia="ru-RU"/>
              </w:rPr>
              <w:t>.</w:t>
            </w:r>
          </w:p>
          <w:p w:rsidR="00BD2224" w:rsidRPr="00BD2224" w:rsidRDefault="00BD2224" w:rsidP="0079484F">
            <w:pPr>
              <w:numPr>
                <w:ilvl w:val="0"/>
                <w:numId w:val="30"/>
              </w:numPr>
              <w:spacing w:after="0" w:line="240" w:lineRule="auto"/>
              <w:ind w:left="406"/>
              <w:jc w:val="both"/>
              <w:rPr>
                <w:rFonts w:ascii="Times New Roman" w:eastAsia="SimSun" w:hAnsi="Times New Roman"/>
                <w:lang w:eastAsia="ru-RU"/>
              </w:rPr>
            </w:pPr>
            <w:r w:rsidRPr="00BD2224">
              <w:rPr>
                <w:rFonts w:ascii="Times New Roman" w:eastAsia="SimSun" w:hAnsi="Times New Roman"/>
                <w:kern w:val="1"/>
                <w:lang w:eastAsia="ru-RU"/>
              </w:rPr>
              <w:t>Федин С.Н. Логические задачи для юного сыщика, Издательство "АЙРИС-пресс", 2008г.</w:t>
            </w:r>
          </w:p>
          <w:p w:rsidR="00BD2224" w:rsidRPr="00BD2224" w:rsidRDefault="00BD2224" w:rsidP="00BD2224">
            <w:pPr>
              <w:spacing w:after="0" w:line="240" w:lineRule="auto"/>
              <w:ind w:left="406"/>
              <w:rPr>
                <w:rFonts w:ascii="Times New Roman" w:eastAsia="SimSun" w:hAnsi="Times New Roman"/>
                <w:i/>
                <w:kern w:val="1"/>
                <w:lang w:eastAsia="ru-RU"/>
              </w:rPr>
            </w:pPr>
            <w:r w:rsidRPr="00BD2224">
              <w:rPr>
                <w:rFonts w:ascii="Times New Roman" w:eastAsia="SimSun" w:hAnsi="Times New Roman"/>
                <w:i/>
                <w:kern w:val="1"/>
                <w:lang w:eastAsia="ru-RU"/>
              </w:rPr>
              <w:t>ПДД</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Белая К.Ю. Я и моя безопасность. Тематический словарь в картинках: Мир человека.-М.: Школьная Книга, 2014.-48с:цв.илл.+вкл.- (Программа "Я-человек")</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 xml:space="preserve">Дети и дорога. ДОШКОЛЬНИК НА УЛИЦЕ. Методический комплект для воспитателей детских садов,1993.-119с.,ил.     </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lastRenderedPageBreak/>
              <w:t>Репин Я.С. Главная дорога. М.: Ордена "Знак Почета" издательство ДОСААФ, 1980.</w:t>
            </w:r>
          </w:p>
          <w:p w:rsidR="00BD2224" w:rsidRPr="00BD2224" w:rsidRDefault="00BD2224" w:rsidP="00BD2224">
            <w:pPr>
              <w:spacing w:after="0" w:line="240" w:lineRule="auto"/>
              <w:ind w:left="406"/>
              <w:jc w:val="both"/>
              <w:rPr>
                <w:rFonts w:ascii="Times New Roman" w:eastAsia="SimSun" w:hAnsi="Times New Roman"/>
                <w:i/>
                <w:kern w:val="1"/>
                <w:lang w:eastAsia="ru-RU"/>
              </w:rPr>
            </w:pPr>
            <w:r w:rsidRPr="00BD2224">
              <w:rPr>
                <w:rFonts w:ascii="Times New Roman" w:eastAsia="SimSun" w:hAnsi="Times New Roman"/>
                <w:i/>
                <w:kern w:val="1"/>
                <w:lang w:eastAsia="ru-RU"/>
              </w:rPr>
              <w:t xml:space="preserve">КОНСТРУИРОВАНИЕ. РУЧНОЙ ТРУД: </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 xml:space="preserve">Комарова Т.С, </w:t>
            </w:r>
            <w:proofErr w:type="spellStart"/>
            <w:r w:rsidRPr="00BD2224">
              <w:rPr>
                <w:rFonts w:ascii="Times New Roman" w:eastAsia="SimSun" w:hAnsi="Times New Roman"/>
                <w:kern w:val="1"/>
                <w:lang w:eastAsia="ru-RU"/>
              </w:rPr>
              <w:t>Куцакова</w:t>
            </w:r>
            <w:proofErr w:type="spellEnd"/>
            <w:r w:rsidRPr="00BD2224">
              <w:rPr>
                <w:rFonts w:ascii="Times New Roman" w:eastAsia="SimSun" w:hAnsi="Times New Roman"/>
                <w:kern w:val="1"/>
                <w:lang w:eastAsia="ru-RU"/>
              </w:rPr>
              <w:t xml:space="preserve"> Л.В, Павлова Л.Ю. Трудовое воспитание в детском саду. Программа и методические рекомендации. – 2-е изд., </w:t>
            </w:r>
            <w:proofErr w:type="spellStart"/>
            <w:r w:rsidRPr="00BD2224">
              <w:rPr>
                <w:rFonts w:ascii="Times New Roman" w:eastAsia="SimSun" w:hAnsi="Times New Roman"/>
                <w:kern w:val="1"/>
                <w:lang w:eastAsia="ru-RU"/>
              </w:rPr>
              <w:t>испр</w:t>
            </w:r>
            <w:proofErr w:type="spellEnd"/>
            <w:r w:rsidRPr="00BD2224">
              <w:rPr>
                <w:rFonts w:ascii="Times New Roman" w:eastAsia="SimSun" w:hAnsi="Times New Roman"/>
                <w:kern w:val="1"/>
                <w:lang w:eastAsia="ru-RU"/>
              </w:rPr>
              <w:t xml:space="preserve">. И </w:t>
            </w:r>
            <w:proofErr w:type="spellStart"/>
            <w:r w:rsidRPr="00BD2224">
              <w:rPr>
                <w:rFonts w:ascii="Times New Roman" w:eastAsia="SimSun" w:hAnsi="Times New Roman"/>
                <w:kern w:val="1"/>
                <w:lang w:eastAsia="ru-RU"/>
              </w:rPr>
              <w:t>доп</w:t>
            </w:r>
            <w:proofErr w:type="spellEnd"/>
            <w:r w:rsidRPr="00BD2224">
              <w:rPr>
                <w:rFonts w:ascii="Times New Roman" w:eastAsia="SimSun" w:hAnsi="Times New Roman"/>
                <w:kern w:val="1"/>
                <w:lang w:eastAsia="ru-RU"/>
              </w:rPr>
              <w:t xml:space="preserve"> – М.: </w:t>
            </w:r>
            <w:proofErr w:type="spellStart"/>
            <w:r w:rsidRPr="00BD2224">
              <w:rPr>
                <w:rFonts w:ascii="Times New Roman" w:eastAsia="SimSun" w:hAnsi="Times New Roman"/>
                <w:kern w:val="1"/>
                <w:lang w:eastAsia="ru-RU"/>
              </w:rPr>
              <w:t>Мозайка</w:t>
            </w:r>
            <w:proofErr w:type="spellEnd"/>
            <w:r w:rsidRPr="00BD2224">
              <w:rPr>
                <w:rFonts w:ascii="Times New Roman" w:eastAsia="SimSun" w:hAnsi="Times New Roman"/>
                <w:kern w:val="1"/>
                <w:lang w:eastAsia="ru-RU"/>
              </w:rPr>
              <w:t>-синтез. 2006. – 80с.</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proofErr w:type="spellStart"/>
            <w:r w:rsidRPr="00BD2224">
              <w:rPr>
                <w:rFonts w:ascii="Times New Roman" w:eastAsia="SimSun" w:hAnsi="Times New Roman"/>
                <w:kern w:val="1"/>
                <w:lang w:eastAsia="ru-RU"/>
              </w:rPr>
              <w:t>Куцакова</w:t>
            </w:r>
            <w:proofErr w:type="spellEnd"/>
            <w:r w:rsidRPr="00BD2224">
              <w:rPr>
                <w:rFonts w:ascii="Times New Roman" w:eastAsia="SimSun" w:hAnsi="Times New Roman"/>
                <w:kern w:val="1"/>
                <w:lang w:eastAsia="ru-RU"/>
              </w:rPr>
              <w:t xml:space="preserve"> Л.В. Занятия по конструированию из строительного материала в средней группе детского сада. Конспекты занятий.-М.:Мозаика-Синтез,2006.-64с.</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proofErr w:type="spellStart"/>
            <w:r w:rsidRPr="00BD2224">
              <w:rPr>
                <w:rFonts w:ascii="Times New Roman" w:eastAsia="SimSun" w:hAnsi="Times New Roman"/>
                <w:kern w:val="1"/>
                <w:lang w:eastAsia="ru-RU"/>
              </w:rPr>
              <w:t>Куцакова</w:t>
            </w:r>
            <w:proofErr w:type="spellEnd"/>
            <w:r w:rsidRPr="00BD2224">
              <w:rPr>
                <w:rFonts w:ascii="Times New Roman" w:eastAsia="SimSun" w:hAnsi="Times New Roman"/>
                <w:kern w:val="1"/>
                <w:lang w:eastAsia="ru-RU"/>
              </w:rPr>
              <w:t xml:space="preserve"> Л.В. Конструирование и ручной труд в детском саду: Пособие для воспитателя дет. сада: Из опыта работы.-М.:Просвещение,1990.-158с.:ил.</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proofErr w:type="spellStart"/>
            <w:r w:rsidRPr="00BD2224">
              <w:rPr>
                <w:rFonts w:ascii="Times New Roman" w:eastAsia="SimSun" w:hAnsi="Times New Roman"/>
                <w:kern w:val="1"/>
                <w:lang w:eastAsia="ru-RU"/>
              </w:rPr>
              <w:t>Романина</w:t>
            </w:r>
            <w:proofErr w:type="spellEnd"/>
            <w:r w:rsidRPr="00BD2224">
              <w:rPr>
                <w:rFonts w:ascii="Times New Roman" w:eastAsia="SimSun" w:hAnsi="Times New Roman"/>
                <w:kern w:val="1"/>
                <w:lang w:eastAsia="ru-RU"/>
              </w:rPr>
              <w:t xml:space="preserve"> В.И. Дидактический материал по трудовому обучению:-Просвещение,1990.-96с.:ил.</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proofErr w:type="spellStart"/>
            <w:r w:rsidRPr="00BD2224">
              <w:rPr>
                <w:rFonts w:ascii="Times New Roman" w:eastAsia="SimSun" w:hAnsi="Times New Roman"/>
                <w:kern w:val="1"/>
                <w:lang w:eastAsia="ru-RU"/>
              </w:rPr>
              <w:t>Скиллер</w:t>
            </w:r>
            <w:proofErr w:type="spellEnd"/>
            <w:r w:rsidRPr="00BD2224">
              <w:rPr>
                <w:rFonts w:ascii="Times New Roman" w:eastAsia="SimSun" w:hAnsi="Times New Roman"/>
                <w:kern w:val="1"/>
                <w:lang w:eastAsia="ru-RU"/>
              </w:rPr>
              <w:t>, П.,</w:t>
            </w:r>
            <w:proofErr w:type="spellStart"/>
            <w:r w:rsidRPr="00BD2224">
              <w:rPr>
                <w:rFonts w:ascii="Times New Roman" w:eastAsia="SimSun" w:hAnsi="Times New Roman"/>
                <w:kern w:val="1"/>
                <w:lang w:eastAsia="ru-RU"/>
              </w:rPr>
              <w:t>Россано</w:t>
            </w:r>
            <w:proofErr w:type="spellEnd"/>
            <w:r w:rsidRPr="00BD2224">
              <w:rPr>
                <w:rFonts w:ascii="Times New Roman" w:eastAsia="SimSun" w:hAnsi="Times New Roman"/>
                <w:kern w:val="1"/>
                <w:lang w:eastAsia="ru-RU"/>
              </w:rPr>
              <w:t xml:space="preserve">, Дж. Т. 750 развивающих упражнений для детей дошкольного возраста/ П. </w:t>
            </w:r>
            <w:proofErr w:type="spellStart"/>
            <w:r w:rsidRPr="00BD2224">
              <w:rPr>
                <w:rFonts w:ascii="Times New Roman" w:eastAsia="SimSun" w:hAnsi="Times New Roman"/>
                <w:kern w:val="1"/>
                <w:lang w:eastAsia="ru-RU"/>
              </w:rPr>
              <w:t>Скиллер</w:t>
            </w:r>
            <w:proofErr w:type="spellEnd"/>
            <w:r w:rsidRPr="00BD2224">
              <w:rPr>
                <w:rFonts w:ascii="Times New Roman" w:eastAsia="SimSun" w:hAnsi="Times New Roman"/>
                <w:kern w:val="1"/>
                <w:lang w:eastAsia="ru-RU"/>
              </w:rPr>
              <w:t xml:space="preserve">, Дж. Т. </w:t>
            </w:r>
            <w:proofErr w:type="spellStart"/>
            <w:r w:rsidRPr="00BD2224">
              <w:rPr>
                <w:rFonts w:ascii="Times New Roman" w:eastAsia="SimSun" w:hAnsi="Times New Roman"/>
                <w:kern w:val="1"/>
                <w:lang w:eastAsia="ru-RU"/>
              </w:rPr>
              <w:t>Россано</w:t>
            </w:r>
            <w:proofErr w:type="spellEnd"/>
            <w:r w:rsidRPr="00BD2224">
              <w:rPr>
                <w:rFonts w:ascii="Times New Roman" w:eastAsia="SimSun" w:hAnsi="Times New Roman"/>
                <w:kern w:val="1"/>
                <w:lang w:eastAsia="ru-RU"/>
              </w:rPr>
              <w:t xml:space="preserve">; пер. с англ. </w:t>
            </w:r>
            <w:proofErr w:type="spellStart"/>
            <w:r w:rsidRPr="00BD2224">
              <w:rPr>
                <w:rFonts w:ascii="Times New Roman" w:eastAsia="SimSun" w:hAnsi="Times New Roman"/>
                <w:kern w:val="1"/>
                <w:lang w:eastAsia="ru-RU"/>
              </w:rPr>
              <w:t>Т.И.Попова</w:t>
            </w:r>
            <w:proofErr w:type="spellEnd"/>
            <w:r w:rsidRPr="00BD2224">
              <w:rPr>
                <w:rFonts w:ascii="Times New Roman" w:eastAsia="SimSun" w:hAnsi="Times New Roman"/>
                <w:kern w:val="1"/>
                <w:lang w:eastAsia="ru-RU"/>
              </w:rPr>
              <w:t>.- Мн. « Попурри», 2006.- 416 с.: ил.</w:t>
            </w:r>
          </w:p>
        </w:tc>
      </w:tr>
      <w:tr w:rsidR="00BD2224" w:rsidRPr="00BD2224" w:rsidTr="00BD2224">
        <w:tc>
          <w:tcPr>
            <w:tcW w:w="2713" w:type="dxa"/>
            <w:shd w:val="clear" w:color="auto" w:fill="auto"/>
          </w:tcPr>
          <w:p w:rsidR="00BD2224" w:rsidRPr="00BD2224" w:rsidRDefault="00BD2224" w:rsidP="00BD2224">
            <w:pPr>
              <w:spacing w:after="0" w:line="240" w:lineRule="auto"/>
              <w:jc w:val="both"/>
              <w:rPr>
                <w:rFonts w:ascii="Times New Roman" w:eastAsia="SimSun" w:hAnsi="Times New Roman"/>
                <w:b/>
                <w:kern w:val="1"/>
                <w:sz w:val="16"/>
                <w:szCs w:val="16"/>
                <w:lang w:eastAsia="ru-RU"/>
              </w:rPr>
            </w:pPr>
            <w:r w:rsidRPr="00BD2224">
              <w:rPr>
                <w:rFonts w:ascii="Times New Roman" w:eastAsia="SimSun" w:hAnsi="Times New Roman"/>
                <w:b/>
                <w:kern w:val="1"/>
                <w:sz w:val="16"/>
                <w:szCs w:val="16"/>
                <w:lang w:eastAsia="ru-RU"/>
              </w:rPr>
              <w:lastRenderedPageBreak/>
              <w:t xml:space="preserve">РЕЧЕВОЕ РАЗВИТИЕ </w:t>
            </w:r>
          </w:p>
          <w:p w:rsidR="00BD2224" w:rsidRPr="00BD2224" w:rsidRDefault="00BD2224" w:rsidP="00BD2224">
            <w:pPr>
              <w:spacing w:after="0" w:line="240" w:lineRule="auto"/>
              <w:jc w:val="both"/>
              <w:rPr>
                <w:rFonts w:ascii="Times New Roman" w:eastAsia="SimSun" w:hAnsi="Times New Roman"/>
                <w:kern w:val="1"/>
                <w:sz w:val="16"/>
                <w:szCs w:val="16"/>
                <w:lang w:eastAsia="ru-RU"/>
              </w:rPr>
            </w:pPr>
          </w:p>
        </w:tc>
        <w:tc>
          <w:tcPr>
            <w:tcW w:w="11996" w:type="dxa"/>
            <w:shd w:val="clear" w:color="auto" w:fill="auto"/>
          </w:tcPr>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 xml:space="preserve">Белая А.Е. Пальчиковые игры для развития речи дошкольников: Пособие для родителей и педагогов/ </w:t>
            </w:r>
            <w:proofErr w:type="spellStart"/>
            <w:r w:rsidRPr="00BD2224">
              <w:rPr>
                <w:rFonts w:ascii="Times New Roman" w:eastAsia="SimSun" w:hAnsi="Times New Roman"/>
                <w:kern w:val="1"/>
                <w:lang w:eastAsia="ru-RU"/>
              </w:rPr>
              <w:t>А.Е.Белая</w:t>
            </w:r>
            <w:proofErr w:type="spellEnd"/>
            <w:r w:rsidRPr="00BD2224">
              <w:rPr>
                <w:rFonts w:ascii="Times New Roman" w:eastAsia="SimSun" w:hAnsi="Times New Roman"/>
                <w:kern w:val="1"/>
                <w:lang w:eastAsia="ru-RU"/>
              </w:rPr>
              <w:t xml:space="preserve">, </w:t>
            </w:r>
            <w:proofErr w:type="spellStart"/>
            <w:r w:rsidRPr="00BD2224">
              <w:rPr>
                <w:rFonts w:ascii="Times New Roman" w:eastAsia="SimSun" w:hAnsi="Times New Roman"/>
                <w:kern w:val="1"/>
                <w:lang w:eastAsia="ru-RU"/>
              </w:rPr>
              <w:t>В.И.Мирясова</w:t>
            </w:r>
            <w:proofErr w:type="spellEnd"/>
            <w:r w:rsidRPr="00BD2224">
              <w:rPr>
                <w:rFonts w:ascii="Times New Roman" w:eastAsia="SimSun" w:hAnsi="Times New Roman"/>
                <w:kern w:val="1"/>
                <w:lang w:eastAsia="ru-RU"/>
              </w:rPr>
              <w:t xml:space="preserve">. -М.: "Издательство </w:t>
            </w:r>
            <w:proofErr w:type="spellStart"/>
            <w:r w:rsidRPr="00BD2224">
              <w:rPr>
                <w:rFonts w:ascii="Times New Roman" w:eastAsia="SimSun" w:hAnsi="Times New Roman"/>
                <w:kern w:val="1"/>
                <w:lang w:eastAsia="ru-RU"/>
              </w:rPr>
              <w:t>Астрель</w:t>
            </w:r>
            <w:proofErr w:type="spellEnd"/>
            <w:r w:rsidRPr="00BD2224">
              <w:rPr>
                <w:rFonts w:ascii="Times New Roman" w:eastAsia="SimSun" w:hAnsi="Times New Roman"/>
                <w:kern w:val="1"/>
                <w:lang w:eastAsia="ru-RU"/>
              </w:rPr>
              <w:t>": ООО "Издательство АСТ",2003.-46,ИЛ.</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proofErr w:type="spellStart"/>
            <w:r w:rsidRPr="00BD2224">
              <w:rPr>
                <w:rFonts w:ascii="Times New Roman" w:eastAsia="SimSun" w:hAnsi="Times New Roman"/>
                <w:kern w:val="1"/>
                <w:lang w:eastAsia="ru-RU"/>
              </w:rPr>
              <w:t>Кнушевицкая</w:t>
            </w:r>
            <w:proofErr w:type="spellEnd"/>
            <w:r w:rsidRPr="00BD2224">
              <w:rPr>
                <w:rFonts w:ascii="Times New Roman" w:eastAsia="SimSun" w:hAnsi="Times New Roman"/>
                <w:kern w:val="1"/>
                <w:lang w:eastAsia="ru-RU"/>
              </w:rPr>
              <w:t xml:space="preserve"> Н.А. Стихи и речевые упражнения по теме "Грибы". </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proofErr w:type="spellStart"/>
            <w:r w:rsidRPr="00BD2224">
              <w:rPr>
                <w:rFonts w:ascii="Times New Roman" w:eastAsia="SimSun" w:hAnsi="Times New Roman"/>
                <w:kern w:val="1"/>
                <w:lang w:eastAsia="ru-RU"/>
              </w:rPr>
              <w:t>Лифиц</w:t>
            </w:r>
            <w:proofErr w:type="spellEnd"/>
            <w:r w:rsidRPr="00BD2224">
              <w:rPr>
                <w:rFonts w:ascii="Times New Roman" w:eastAsia="SimSun" w:hAnsi="Times New Roman"/>
                <w:kern w:val="1"/>
                <w:lang w:eastAsia="ru-RU"/>
              </w:rPr>
              <w:t xml:space="preserve"> Е.А. Развитие речи, движения и мелкой моторики. Комплексные занятия. Практическое пособие/ </w:t>
            </w:r>
            <w:proofErr w:type="spellStart"/>
            <w:r w:rsidRPr="00BD2224">
              <w:rPr>
                <w:rFonts w:ascii="Times New Roman" w:eastAsia="SimSun" w:hAnsi="Times New Roman"/>
                <w:kern w:val="1"/>
                <w:lang w:eastAsia="ru-RU"/>
              </w:rPr>
              <w:t>Е.А.Лифиц</w:t>
            </w:r>
            <w:proofErr w:type="spellEnd"/>
            <w:r w:rsidRPr="00BD2224">
              <w:rPr>
                <w:rFonts w:ascii="Times New Roman" w:eastAsia="SimSun" w:hAnsi="Times New Roman"/>
                <w:kern w:val="1"/>
                <w:lang w:eastAsia="ru-RU"/>
              </w:rPr>
              <w:t>, И.В.Лифиц.-М.:Айрис-пресс,2010.-160с.-(Дошкольное воспитание и развитие).</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 xml:space="preserve">Максаков А.И., </w:t>
            </w:r>
            <w:proofErr w:type="spellStart"/>
            <w:r w:rsidRPr="00BD2224">
              <w:rPr>
                <w:rFonts w:ascii="Times New Roman" w:eastAsia="SimSun" w:hAnsi="Times New Roman"/>
                <w:kern w:val="1"/>
                <w:lang w:eastAsia="ru-RU"/>
              </w:rPr>
              <w:t>Тумакова</w:t>
            </w:r>
            <w:proofErr w:type="spellEnd"/>
            <w:r w:rsidRPr="00BD2224">
              <w:rPr>
                <w:rFonts w:ascii="Times New Roman" w:eastAsia="SimSun" w:hAnsi="Times New Roman"/>
                <w:kern w:val="1"/>
                <w:lang w:eastAsia="ru-RU"/>
              </w:rPr>
              <w:t xml:space="preserve"> Г.А. Учите , играя: Игры и упражнения со звучащим словом. Пособие для воспитателя дет.сада.-2-е изд., </w:t>
            </w:r>
            <w:proofErr w:type="spellStart"/>
            <w:r w:rsidRPr="00BD2224">
              <w:rPr>
                <w:rFonts w:ascii="Times New Roman" w:eastAsia="SimSun" w:hAnsi="Times New Roman"/>
                <w:kern w:val="1"/>
                <w:lang w:eastAsia="ru-RU"/>
              </w:rPr>
              <w:t>испр</w:t>
            </w:r>
            <w:proofErr w:type="spellEnd"/>
            <w:r w:rsidRPr="00BD2224">
              <w:rPr>
                <w:rFonts w:ascii="Times New Roman" w:eastAsia="SimSun" w:hAnsi="Times New Roman"/>
                <w:kern w:val="1"/>
                <w:lang w:eastAsia="ru-RU"/>
              </w:rPr>
              <w:t>. и доп.-М.:Просвещение,1983.-144с.,ил.</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 xml:space="preserve">Пословицы, поговорки, </w:t>
            </w:r>
            <w:proofErr w:type="spellStart"/>
            <w:r w:rsidRPr="00BD2224">
              <w:rPr>
                <w:rFonts w:ascii="Times New Roman" w:eastAsia="SimSun" w:hAnsi="Times New Roman"/>
                <w:kern w:val="1"/>
                <w:lang w:eastAsia="ru-RU"/>
              </w:rPr>
              <w:t>потешки</w:t>
            </w:r>
            <w:proofErr w:type="spellEnd"/>
            <w:r w:rsidRPr="00BD2224">
              <w:rPr>
                <w:rFonts w:ascii="Times New Roman" w:eastAsia="SimSun" w:hAnsi="Times New Roman"/>
                <w:kern w:val="1"/>
                <w:lang w:eastAsia="ru-RU"/>
              </w:rPr>
              <w:t xml:space="preserve">, скороговорки. Популярное пособие для родителей и педагогов./ Сост. </w:t>
            </w:r>
            <w:proofErr w:type="spellStart"/>
            <w:r w:rsidRPr="00BD2224">
              <w:rPr>
                <w:rFonts w:ascii="Times New Roman" w:eastAsia="SimSun" w:hAnsi="Times New Roman"/>
                <w:kern w:val="1"/>
                <w:lang w:eastAsia="ru-RU"/>
              </w:rPr>
              <w:t>Тарабарина</w:t>
            </w:r>
            <w:proofErr w:type="spellEnd"/>
            <w:r w:rsidRPr="00BD2224">
              <w:rPr>
                <w:rFonts w:ascii="Times New Roman" w:eastAsia="SimSun" w:hAnsi="Times New Roman"/>
                <w:kern w:val="1"/>
                <w:lang w:eastAsia="ru-RU"/>
              </w:rPr>
              <w:t xml:space="preserve"> Т.И., </w:t>
            </w:r>
            <w:proofErr w:type="spellStart"/>
            <w:r w:rsidRPr="00BD2224">
              <w:rPr>
                <w:rFonts w:ascii="Times New Roman" w:eastAsia="SimSun" w:hAnsi="Times New Roman"/>
                <w:kern w:val="1"/>
                <w:lang w:eastAsia="ru-RU"/>
              </w:rPr>
              <w:t>Елкина</w:t>
            </w:r>
            <w:proofErr w:type="spellEnd"/>
            <w:r w:rsidRPr="00BD2224">
              <w:rPr>
                <w:rFonts w:ascii="Times New Roman" w:eastAsia="SimSun" w:hAnsi="Times New Roman"/>
                <w:kern w:val="1"/>
                <w:lang w:eastAsia="ru-RU"/>
              </w:rPr>
              <w:t xml:space="preserve"> Н.В. Худ. </w:t>
            </w:r>
            <w:proofErr w:type="spellStart"/>
            <w:r w:rsidRPr="00BD2224">
              <w:rPr>
                <w:rFonts w:ascii="Times New Roman" w:eastAsia="SimSun" w:hAnsi="Times New Roman"/>
                <w:kern w:val="1"/>
                <w:lang w:eastAsia="ru-RU"/>
              </w:rPr>
              <w:t>Г.В.Соколов</w:t>
            </w:r>
            <w:proofErr w:type="spellEnd"/>
            <w:r w:rsidRPr="00BD2224">
              <w:rPr>
                <w:rFonts w:ascii="Times New Roman" w:eastAsia="SimSun" w:hAnsi="Times New Roman"/>
                <w:kern w:val="1"/>
                <w:lang w:eastAsia="ru-RU"/>
              </w:rPr>
              <w:t xml:space="preserve">, </w:t>
            </w:r>
            <w:proofErr w:type="spellStart"/>
            <w:r w:rsidRPr="00BD2224">
              <w:rPr>
                <w:rFonts w:ascii="Times New Roman" w:eastAsia="SimSun" w:hAnsi="Times New Roman"/>
                <w:kern w:val="1"/>
                <w:lang w:eastAsia="ru-RU"/>
              </w:rPr>
              <w:t>В.Н.Куров</w:t>
            </w:r>
            <w:proofErr w:type="spellEnd"/>
            <w:r w:rsidRPr="00BD2224">
              <w:rPr>
                <w:rFonts w:ascii="Times New Roman" w:eastAsia="SimSun" w:hAnsi="Times New Roman"/>
                <w:kern w:val="1"/>
                <w:lang w:eastAsia="ru-RU"/>
              </w:rPr>
              <w:t>.- Ярославль: Академия развития: Академия Холдинг,2002.- 224 с.: ил.-( Игра., обучение, развлечение).</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 xml:space="preserve">Развитие логического мышления и речи у детей/ </w:t>
            </w:r>
            <w:proofErr w:type="spellStart"/>
            <w:r w:rsidRPr="00BD2224">
              <w:rPr>
                <w:rFonts w:ascii="Times New Roman" w:eastAsia="SimSun" w:hAnsi="Times New Roman"/>
                <w:kern w:val="1"/>
                <w:lang w:eastAsia="ru-RU"/>
              </w:rPr>
              <w:t>Н.А.Кнушевицкая</w:t>
            </w:r>
            <w:proofErr w:type="spellEnd"/>
            <w:r w:rsidRPr="00BD2224">
              <w:rPr>
                <w:rFonts w:ascii="Times New Roman" w:eastAsia="SimSun" w:hAnsi="Times New Roman"/>
                <w:kern w:val="1"/>
                <w:lang w:eastAsia="ru-RU"/>
              </w:rPr>
              <w:t>.-М.: Издательство ГНОМ и Д,2007.-40с.- (Знакомство с окружающим миром  и  развитие речи).</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proofErr w:type="spellStart"/>
            <w:r w:rsidRPr="00BD2224">
              <w:rPr>
                <w:rFonts w:ascii="Times New Roman" w:eastAsia="SimSun" w:hAnsi="Times New Roman"/>
                <w:kern w:val="1"/>
                <w:lang w:eastAsia="ru-RU"/>
              </w:rPr>
              <w:t>Швайко</w:t>
            </w:r>
            <w:proofErr w:type="spellEnd"/>
            <w:r w:rsidRPr="00BD2224">
              <w:rPr>
                <w:rFonts w:ascii="Times New Roman" w:eastAsia="SimSun" w:hAnsi="Times New Roman"/>
                <w:kern w:val="1"/>
                <w:lang w:eastAsia="ru-RU"/>
              </w:rPr>
              <w:t xml:space="preserve"> Г.С. Игры и игровые упражнения для развития речи: Кн. для воспитателя дет. сада: Из опыта работы/Под ред. В.В.Гербовой.-2_е изд., </w:t>
            </w:r>
            <w:proofErr w:type="spellStart"/>
            <w:r w:rsidRPr="00BD2224">
              <w:rPr>
                <w:rFonts w:ascii="Times New Roman" w:eastAsia="SimSun" w:hAnsi="Times New Roman"/>
                <w:kern w:val="1"/>
                <w:lang w:eastAsia="ru-RU"/>
              </w:rPr>
              <w:t>испр</w:t>
            </w:r>
            <w:proofErr w:type="spellEnd"/>
            <w:r w:rsidRPr="00BD2224">
              <w:rPr>
                <w:rFonts w:ascii="Times New Roman" w:eastAsia="SimSun" w:hAnsi="Times New Roman"/>
                <w:kern w:val="1"/>
                <w:lang w:eastAsia="ru-RU"/>
              </w:rPr>
              <w:t>. -М.: Просвещение,1988.-64с.:ил.</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 xml:space="preserve">1000 загадок .Популярное пособие для родителей и педагогов/ Составители Н.В. </w:t>
            </w:r>
            <w:proofErr w:type="spellStart"/>
            <w:r w:rsidRPr="00BD2224">
              <w:rPr>
                <w:rFonts w:ascii="Times New Roman" w:eastAsia="SimSun" w:hAnsi="Times New Roman"/>
                <w:kern w:val="1"/>
                <w:lang w:eastAsia="ru-RU"/>
              </w:rPr>
              <w:t>Елкина</w:t>
            </w:r>
            <w:proofErr w:type="spellEnd"/>
            <w:r w:rsidRPr="00BD2224">
              <w:rPr>
                <w:rFonts w:ascii="Times New Roman" w:eastAsia="SimSun" w:hAnsi="Times New Roman"/>
                <w:kern w:val="1"/>
                <w:lang w:eastAsia="ru-RU"/>
              </w:rPr>
              <w:t xml:space="preserve">. </w:t>
            </w:r>
            <w:proofErr w:type="spellStart"/>
            <w:r w:rsidRPr="00BD2224">
              <w:rPr>
                <w:rFonts w:ascii="Times New Roman" w:eastAsia="SimSun" w:hAnsi="Times New Roman"/>
                <w:kern w:val="1"/>
                <w:lang w:eastAsia="ru-RU"/>
              </w:rPr>
              <w:t>Г.В.Соколов</w:t>
            </w:r>
            <w:proofErr w:type="spellEnd"/>
            <w:r w:rsidRPr="00BD2224">
              <w:rPr>
                <w:rFonts w:ascii="Times New Roman" w:eastAsia="SimSun" w:hAnsi="Times New Roman"/>
                <w:kern w:val="1"/>
                <w:lang w:eastAsia="ru-RU"/>
              </w:rPr>
              <w:t>.- Ярославль : Академия развития: Академия  Холдинг, 2002.-224 с.: ил.-( Игра ,обучение ,развитие ,развлечение).</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 xml:space="preserve">Савина Л.П. Пальчиковая гимнастика для развития речи дошкольников : Пособие для родителей и педагогов/ </w:t>
            </w:r>
            <w:proofErr w:type="spellStart"/>
            <w:r w:rsidRPr="00BD2224">
              <w:rPr>
                <w:rFonts w:ascii="Times New Roman" w:eastAsia="SimSun" w:hAnsi="Times New Roman"/>
                <w:kern w:val="1"/>
                <w:lang w:eastAsia="ru-RU"/>
              </w:rPr>
              <w:t>Л.П.Савина</w:t>
            </w:r>
            <w:proofErr w:type="spellEnd"/>
            <w:r w:rsidRPr="00BD2224">
              <w:rPr>
                <w:rFonts w:ascii="Times New Roman" w:eastAsia="SimSun" w:hAnsi="Times New Roman"/>
                <w:kern w:val="1"/>
                <w:lang w:eastAsia="ru-RU"/>
              </w:rPr>
              <w:t>.-М.: «Издательство АСТ»,2003.-44,с.:ил.</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Савельева Е.А. Пальчиковые и жестовые игры в стихах для дошкольников.-СПб.: ООО « Издательство «ДЕТСТВО-ПРЕСС», 2010.-64 с.( Кабинет логопеда).</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Филичева Т.Б., Соболева А.Р. Развитие речи дошкольника: Методическое пособие с иллюстрациями.- Екатеринбург: Изд-во «АРГО»,1996.-80 с.</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proofErr w:type="spellStart"/>
            <w:r w:rsidRPr="00BD2224">
              <w:rPr>
                <w:rFonts w:ascii="Times New Roman" w:eastAsia="SimSun" w:hAnsi="Times New Roman"/>
                <w:kern w:val="1"/>
                <w:lang w:eastAsia="ru-RU"/>
              </w:rPr>
              <w:t>Гербова</w:t>
            </w:r>
            <w:proofErr w:type="spellEnd"/>
            <w:r w:rsidRPr="00BD2224">
              <w:rPr>
                <w:rFonts w:ascii="Times New Roman" w:eastAsia="SimSun" w:hAnsi="Times New Roman"/>
                <w:kern w:val="1"/>
                <w:lang w:eastAsia="ru-RU"/>
              </w:rPr>
              <w:t xml:space="preserve"> В.В. Занятия по развитию речи с детьми 2-4 лет</w:t>
            </w:r>
            <w:r w:rsidR="004217E4">
              <w:rPr>
                <w:rFonts w:ascii="Times New Roman" w:eastAsia="SimSun" w:hAnsi="Times New Roman"/>
                <w:kern w:val="1"/>
                <w:lang w:eastAsia="ru-RU"/>
              </w:rPr>
              <w:t xml:space="preserve"> </w:t>
            </w:r>
            <w:r w:rsidRPr="00BD2224">
              <w:rPr>
                <w:rFonts w:ascii="Times New Roman" w:eastAsia="SimSun" w:hAnsi="Times New Roman"/>
                <w:kern w:val="1"/>
                <w:lang w:eastAsia="ru-RU"/>
              </w:rPr>
              <w:t>(младшая разновозрастная группа): Кн. для воспитателя дет. сада.-М.: Просвещение,1993.-127с.-</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Смирнова Л.Н. Обучение дошкольников чтению. Занятия с детьми 5-7 лет. Пособие для воспитателей и родителей.-М.: Мозаика-Синтез,2005.-48с.</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proofErr w:type="spellStart"/>
            <w:r w:rsidRPr="00BD2224">
              <w:rPr>
                <w:rFonts w:ascii="Times New Roman" w:eastAsia="SimSun" w:hAnsi="Times New Roman"/>
                <w:kern w:val="1"/>
                <w:lang w:eastAsia="ru-RU"/>
              </w:rPr>
              <w:lastRenderedPageBreak/>
              <w:t>Рудик</w:t>
            </w:r>
            <w:proofErr w:type="spellEnd"/>
            <w:r w:rsidRPr="00BD2224">
              <w:rPr>
                <w:rFonts w:ascii="Times New Roman" w:eastAsia="SimSun" w:hAnsi="Times New Roman"/>
                <w:kern w:val="1"/>
                <w:lang w:eastAsia="ru-RU"/>
              </w:rPr>
              <w:t xml:space="preserve"> О.С. Развитие речи детей 6-7 лет в свободной деятельности. Методические рекомендации.- М.:ТЦ Сфера,2009.-176с.     </w:t>
            </w:r>
          </w:p>
        </w:tc>
      </w:tr>
      <w:tr w:rsidR="00BD2224" w:rsidRPr="00BD2224" w:rsidTr="00BD2224">
        <w:tc>
          <w:tcPr>
            <w:tcW w:w="2713" w:type="dxa"/>
            <w:shd w:val="clear" w:color="auto" w:fill="auto"/>
          </w:tcPr>
          <w:p w:rsidR="00BD2224" w:rsidRPr="00BD2224" w:rsidRDefault="00BD2224" w:rsidP="00BD2224">
            <w:pPr>
              <w:spacing w:after="0" w:line="240" w:lineRule="auto"/>
              <w:jc w:val="both"/>
              <w:rPr>
                <w:rFonts w:ascii="Times New Roman" w:eastAsia="SimSun" w:hAnsi="Times New Roman"/>
                <w:kern w:val="1"/>
                <w:sz w:val="16"/>
                <w:szCs w:val="16"/>
                <w:lang w:eastAsia="ru-RU"/>
              </w:rPr>
            </w:pPr>
            <w:r w:rsidRPr="00BD2224">
              <w:rPr>
                <w:rFonts w:ascii="Times New Roman" w:eastAsia="SimSun" w:hAnsi="Times New Roman"/>
                <w:b/>
                <w:kern w:val="1"/>
                <w:sz w:val="16"/>
                <w:szCs w:val="16"/>
                <w:lang w:eastAsia="ru-RU"/>
              </w:rPr>
              <w:lastRenderedPageBreak/>
              <w:t>ФИЗИЧЕСКОЕ  РАЗВИТИЕ</w:t>
            </w:r>
          </w:p>
        </w:tc>
        <w:tc>
          <w:tcPr>
            <w:tcW w:w="11996" w:type="dxa"/>
            <w:shd w:val="clear" w:color="auto" w:fill="auto"/>
          </w:tcPr>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Вавилова  Е.Н Укрепляйте здоровье детей: Пособие для воспитателя дет. Сада. – М.: Просвещение, 1986. – 128 с., ил.</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proofErr w:type="spellStart"/>
            <w:r w:rsidRPr="00BD2224">
              <w:rPr>
                <w:rFonts w:ascii="Times New Roman" w:eastAsia="SimSun" w:hAnsi="Times New Roman"/>
                <w:kern w:val="1"/>
                <w:lang w:eastAsia="ru-RU"/>
              </w:rPr>
              <w:t>Пензулаева</w:t>
            </w:r>
            <w:proofErr w:type="spellEnd"/>
            <w:r w:rsidRPr="00BD2224">
              <w:rPr>
                <w:rFonts w:ascii="Times New Roman" w:eastAsia="SimSun" w:hAnsi="Times New Roman"/>
                <w:kern w:val="1"/>
                <w:lang w:eastAsia="ru-RU"/>
              </w:rPr>
              <w:t xml:space="preserve"> Л.И. Физкультурные занятия с детьми 3-4 лет: Пособие для воспитателя дет. сада.- М.: Просвещение,1983.-95с.,ил.      </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 xml:space="preserve">Физическое воспитание детей дошкольного возраста: Кн. для воспитателя </w:t>
            </w:r>
            <w:proofErr w:type="spellStart"/>
            <w:r w:rsidRPr="00BD2224">
              <w:rPr>
                <w:rFonts w:ascii="Times New Roman" w:eastAsia="SimSun" w:hAnsi="Times New Roman"/>
                <w:kern w:val="1"/>
                <w:lang w:eastAsia="ru-RU"/>
              </w:rPr>
              <w:t>дет.сада</w:t>
            </w:r>
            <w:proofErr w:type="spellEnd"/>
            <w:r w:rsidRPr="00BD2224">
              <w:rPr>
                <w:rFonts w:ascii="Times New Roman" w:eastAsia="SimSun" w:hAnsi="Times New Roman"/>
                <w:kern w:val="1"/>
                <w:lang w:eastAsia="ru-RU"/>
              </w:rPr>
              <w:t xml:space="preserve">: Из опыта работы/В.А. Андерсон , Л.А. </w:t>
            </w:r>
            <w:proofErr w:type="spellStart"/>
            <w:r w:rsidRPr="00BD2224">
              <w:rPr>
                <w:rFonts w:ascii="Times New Roman" w:eastAsia="SimSun" w:hAnsi="Times New Roman"/>
                <w:kern w:val="1"/>
                <w:lang w:eastAsia="ru-RU"/>
              </w:rPr>
              <w:t>Викс</w:t>
            </w:r>
            <w:proofErr w:type="spellEnd"/>
            <w:r w:rsidRPr="00BD2224">
              <w:rPr>
                <w:rFonts w:ascii="Times New Roman" w:eastAsia="SimSun" w:hAnsi="Times New Roman"/>
                <w:kern w:val="1"/>
                <w:lang w:eastAsia="ru-RU"/>
              </w:rPr>
              <w:t xml:space="preserve"> , Л.С. </w:t>
            </w:r>
            <w:proofErr w:type="spellStart"/>
            <w:r w:rsidRPr="00BD2224">
              <w:rPr>
                <w:rFonts w:ascii="Times New Roman" w:eastAsia="SimSun" w:hAnsi="Times New Roman"/>
                <w:kern w:val="1"/>
                <w:lang w:eastAsia="ru-RU"/>
              </w:rPr>
              <w:t>Жбанова</w:t>
            </w:r>
            <w:proofErr w:type="spellEnd"/>
            <w:r w:rsidRPr="00BD2224">
              <w:rPr>
                <w:rFonts w:ascii="Times New Roman" w:eastAsia="SimSun" w:hAnsi="Times New Roman"/>
                <w:kern w:val="1"/>
                <w:lang w:eastAsia="ru-RU"/>
              </w:rPr>
              <w:t xml:space="preserve"> и </w:t>
            </w:r>
            <w:proofErr w:type="spellStart"/>
            <w:r w:rsidRPr="00BD2224">
              <w:rPr>
                <w:rFonts w:ascii="Times New Roman" w:eastAsia="SimSun" w:hAnsi="Times New Roman"/>
                <w:kern w:val="1"/>
                <w:lang w:eastAsia="ru-RU"/>
              </w:rPr>
              <w:t>др</w:t>
            </w:r>
            <w:proofErr w:type="spellEnd"/>
            <w:r w:rsidRPr="00BD2224">
              <w:rPr>
                <w:rFonts w:ascii="Times New Roman" w:eastAsia="SimSun" w:hAnsi="Times New Roman"/>
                <w:kern w:val="1"/>
                <w:lang w:eastAsia="ru-RU"/>
              </w:rPr>
              <w:t>.:Сост. Ю.Ф.Луури.-М.:Просвещение,1991.-63 с: ил.</w:t>
            </w:r>
          </w:p>
        </w:tc>
      </w:tr>
      <w:tr w:rsidR="00BD2224" w:rsidRPr="00BD2224" w:rsidTr="00BD2224">
        <w:tc>
          <w:tcPr>
            <w:tcW w:w="2713" w:type="dxa"/>
            <w:shd w:val="clear" w:color="auto" w:fill="auto"/>
          </w:tcPr>
          <w:p w:rsidR="00BD2224" w:rsidRPr="00BD2224" w:rsidRDefault="00BD2224" w:rsidP="00BD2224">
            <w:pPr>
              <w:spacing w:after="0" w:line="240" w:lineRule="auto"/>
              <w:jc w:val="both"/>
              <w:rPr>
                <w:rFonts w:ascii="Times New Roman" w:eastAsia="SimSun" w:hAnsi="Times New Roman"/>
                <w:b/>
                <w:kern w:val="1"/>
                <w:sz w:val="16"/>
                <w:szCs w:val="16"/>
                <w:lang w:eastAsia="ru-RU"/>
              </w:rPr>
            </w:pPr>
            <w:r w:rsidRPr="00BD2224">
              <w:rPr>
                <w:rFonts w:ascii="Times New Roman" w:eastAsia="SimSun" w:hAnsi="Times New Roman"/>
                <w:b/>
                <w:kern w:val="1"/>
                <w:sz w:val="16"/>
                <w:szCs w:val="16"/>
                <w:lang w:eastAsia="ru-RU"/>
              </w:rPr>
              <w:t>ХУДОЖЕСТВЕННО ЭСТЕТИЧЕСКОЕ РАЗВИТИЕ</w:t>
            </w:r>
          </w:p>
          <w:p w:rsidR="00BD2224" w:rsidRPr="00BD2224" w:rsidRDefault="00BD2224" w:rsidP="00BD2224">
            <w:pPr>
              <w:spacing w:after="0" w:line="240" w:lineRule="auto"/>
              <w:jc w:val="both"/>
              <w:rPr>
                <w:rFonts w:ascii="Times New Roman" w:eastAsia="SimSun" w:hAnsi="Times New Roman"/>
                <w:kern w:val="1"/>
                <w:sz w:val="16"/>
                <w:szCs w:val="16"/>
                <w:lang w:eastAsia="ru-RU"/>
              </w:rPr>
            </w:pPr>
          </w:p>
        </w:tc>
        <w:tc>
          <w:tcPr>
            <w:tcW w:w="11996" w:type="dxa"/>
            <w:shd w:val="clear" w:color="auto" w:fill="auto"/>
          </w:tcPr>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proofErr w:type="spellStart"/>
            <w:r w:rsidRPr="00BD2224">
              <w:rPr>
                <w:rFonts w:ascii="Times New Roman" w:eastAsia="SimSun" w:hAnsi="Times New Roman"/>
                <w:kern w:val="1"/>
                <w:lang w:eastAsia="ru-RU"/>
              </w:rPr>
              <w:t>Гаврильченко</w:t>
            </w:r>
            <w:proofErr w:type="spellEnd"/>
            <w:r w:rsidRPr="00BD2224">
              <w:rPr>
                <w:rFonts w:ascii="Times New Roman" w:eastAsia="SimSun" w:hAnsi="Times New Roman"/>
                <w:kern w:val="1"/>
                <w:lang w:eastAsia="ru-RU"/>
              </w:rPr>
              <w:t xml:space="preserve"> Т.В. Поделки из природных  материалов .- М.: ООО ТД «Издательство Мир книги», 2010.-144 с.:цв.вкл.16 с.</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 xml:space="preserve">Долженко Г.И. 100 поделок из бумаги/ Художник </w:t>
            </w:r>
            <w:proofErr w:type="spellStart"/>
            <w:r w:rsidRPr="00BD2224">
              <w:rPr>
                <w:rFonts w:ascii="Times New Roman" w:eastAsia="SimSun" w:hAnsi="Times New Roman"/>
                <w:kern w:val="1"/>
                <w:lang w:eastAsia="ru-RU"/>
              </w:rPr>
              <w:t>Долбишева</w:t>
            </w:r>
            <w:proofErr w:type="spellEnd"/>
            <w:r w:rsidRPr="00BD2224">
              <w:rPr>
                <w:rFonts w:ascii="Times New Roman" w:eastAsia="SimSun" w:hAnsi="Times New Roman"/>
                <w:kern w:val="1"/>
                <w:lang w:eastAsia="ru-RU"/>
              </w:rPr>
              <w:t xml:space="preserve"> А.Ю.-Ярославль : Академия развития: Академия Холдинг, 2004.-144 с.: ил .-(Умелые руки)</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 xml:space="preserve">Казакова Р.Г., </w:t>
            </w:r>
            <w:proofErr w:type="spellStart"/>
            <w:r w:rsidRPr="00BD2224">
              <w:rPr>
                <w:rFonts w:ascii="Times New Roman" w:eastAsia="SimSun" w:hAnsi="Times New Roman"/>
                <w:kern w:val="1"/>
                <w:lang w:eastAsia="ru-RU"/>
              </w:rPr>
              <w:t>Сайганова</w:t>
            </w:r>
            <w:proofErr w:type="spellEnd"/>
            <w:r w:rsidRPr="00BD2224">
              <w:rPr>
                <w:rFonts w:ascii="Times New Roman" w:eastAsia="SimSun" w:hAnsi="Times New Roman"/>
                <w:kern w:val="1"/>
                <w:lang w:eastAsia="ru-RU"/>
              </w:rPr>
              <w:t xml:space="preserve"> Т.И., Седова Е.М., </w:t>
            </w:r>
            <w:proofErr w:type="spellStart"/>
            <w:r w:rsidRPr="00BD2224">
              <w:rPr>
                <w:rFonts w:ascii="Times New Roman" w:eastAsia="SimSun" w:hAnsi="Times New Roman"/>
                <w:kern w:val="1"/>
                <w:lang w:eastAsia="ru-RU"/>
              </w:rPr>
              <w:t>Слепцова</w:t>
            </w:r>
            <w:proofErr w:type="spellEnd"/>
            <w:r w:rsidRPr="00BD2224">
              <w:rPr>
                <w:rFonts w:ascii="Times New Roman" w:eastAsia="SimSun" w:hAnsi="Times New Roman"/>
                <w:kern w:val="1"/>
                <w:lang w:eastAsia="ru-RU"/>
              </w:rPr>
              <w:t xml:space="preserve"> В.Ю., Смагина </w:t>
            </w:r>
            <w:proofErr w:type="spellStart"/>
            <w:r w:rsidRPr="00BD2224">
              <w:rPr>
                <w:rFonts w:ascii="Times New Roman" w:eastAsia="SimSun" w:hAnsi="Times New Roman"/>
                <w:kern w:val="1"/>
                <w:lang w:eastAsia="ru-RU"/>
              </w:rPr>
              <w:t>Т.В.Рисование</w:t>
            </w:r>
            <w:proofErr w:type="spellEnd"/>
            <w:r w:rsidRPr="00BD2224">
              <w:rPr>
                <w:rFonts w:ascii="Times New Roman" w:eastAsia="SimSun" w:hAnsi="Times New Roman"/>
                <w:kern w:val="1"/>
                <w:lang w:eastAsia="ru-RU"/>
              </w:rPr>
              <w:t xml:space="preserve"> с детьми  дошкольного возраста: Нетрадиционные техники, планирование, конспекты занятий/ Под ред. </w:t>
            </w:r>
            <w:proofErr w:type="spellStart"/>
            <w:r w:rsidRPr="00BD2224">
              <w:rPr>
                <w:rFonts w:ascii="Times New Roman" w:eastAsia="SimSun" w:hAnsi="Times New Roman"/>
                <w:kern w:val="1"/>
                <w:lang w:eastAsia="ru-RU"/>
              </w:rPr>
              <w:t>Р.Г.Казаковой</w:t>
            </w:r>
            <w:proofErr w:type="spellEnd"/>
            <w:r w:rsidRPr="00BD2224">
              <w:rPr>
                <w:rFonts w:ascii="Times New Roman" w:eastAsia="SimSun" w:hAnsi="Times New Roman"/>
                <w:kern w:val="1"/>
                <w:lang w:eastAsia="ru-RU"/>
              </w:rPr>
              <w:t>-М.: ТЦ Сфера,2006.-128с. (Серия «Вместе с детьми»).</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 xml:space="preserve">Нагибина М.И. Из простой бумаги мастерим как маги. Популярное пособие для родителей и педагогов/Художники </w:t>
            </w:r>
            <w:proofErr w:type="spellStart"/>
            <w:r w:rsidRPr="00BD2224">
              <w:rPr>
                <w:rFonts w:ascii="Times New Roman" w:eastAsia="SimSun" w:hAnsi="Times New Roman"/>
                <w:kern w:val="1"/>
                <w:lang w:eastAsia="ru-RU"/>
              </w:rPr>
              <w:t>М.В.Душин</w:t>
            </w:r>
            <w:proofErr w:type="spellEnd"/>
            <w:r w:rsidRPr="00BD2224">
              <w:rPr>
                <w:rFonts w:ascii="Times New Roman" w:eastAsia="SimSun" w:hAnsi="Times New Roman"/>
                <w:kern w:val="1"/>
                <w:lang w:eastAsia="ru-RU"/>
              </w:rPr>
              <w:t xml:space="preserve">,  </w:t>
            </w:r>
            <w:proofErr w:type="spellStart"/>
            <w:r w:rsidRPr="00BD2224">
              <w:rPr>
                <w:rFonts w:ascii="Times New Roman" w:eastAsia="SimSun" w:hAnsi="Times New Roman"/>
                <w:kern w:val="1"/>
                <w:lang w:eastAsia="ru-RU"/>
              </w:rPr>
              <w:t>В.Н.Куров</w:t>
            </w:r>
            <w:proofErr w:type="spellEnd"/>
            <w:r w:rsidRPr="00BD2224">
              <w:rPr>
                <w:rFonts w:ascii="Times New Roman" w:eastAsia="SimSun" w:hAnsi="Times New Roman"/>
                <w:kern w:val="1"/>
                <w:lang w:eastAsia="ru-RU"/>
              </w:rPr>
              <w:t>.- Ярославль: Академия развития: Академия, К:Академия Холдинг,2001.-224с.:ил.-(Серия: Вместе  учим  мастерить).</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proofErr w:type="spellStart"/>
            <w:r w:rsidRPr="00BD2224">
              <w:rPr>
                <w:rFonts w:ascii="Times New Roman" w:eastAsia="SimSun" w:hAnsi="Times New Roman"/>
                <w:kern w:val="1"/>
                <w:lang w:eastAsia="ru-RU"/>
              </w:rPr>
              <w:t>Чиотти</w:t>
            </w:r>
            <w:proofErr w:type="spellEnd"/>
            <w:r w:rsidRPr="00BD2224">
              <w:rPr>
                <w:rFonts w:ascii="Times New Roman" w:eastAsia="SimSun" w:hAnsi="Times New Roman"/>
                <w:kern w:val="1"/>
                <w:lang w:eastAsia="ru-RU"/>
              </w:rPr>
              <w:t xml:space="preserve">, </w:t>
            </w:r>
            <w:proofErr w:type="spellStart"/>
            <w:r w:rsidRPr="00BD2224">
              <w:rPr>
                <w:rFonts w:ascii="Times New Roman" w:eastAsia="SimSun" w:hAnsi="Times New Roman"/>
                <w:kern w:val="1"/>
                <w:lang w:eastAsia="ru-RU"/>
              </w:rPr>
              <w:t>Донателла</w:t>
            </w:r>
            <w:proofErr w:type="spellEnd"/>
            <w:r w:rsidRPr="00BD2224">
              <w:rPr>
                <w:rFonts w:ascii="Times New Roman" w:eastAsia="SimSun" w:hAnsi="Times New Roman"/>
                <w:kern w:val="1"/>
                <w:lang w:eastAsia="ru-RU"/>
              </w:rPr>
              <w:t xml:space="preserve">  Оригинальные поделки из бумаги/ Пер. с итал. </w:t>
            </w:r>
            <w:proofErr w:type="spellStart"/>
            <w:r w:rsidRPr="00BD2224">
              <w:rPr>
                <w:rFonts w:ascii="Times New Roman" w:eastAsia="SimSun" w:hAnsi="Times New Roman"/>
                <w:kern w:val="1"/>
                <w:lang w:eastAsia="ru-RU"/>
              </w:rPr>
              <w:t>Г.В.Кирсановой</w:t>
            </w:r>
            <w:proofErr w:type="spellEnd"/>
            <w:r w:rsidRPr="00BD2224">
              <w:rPr>
                <w:rFonts w:ascii="Times New Roman" w:eastAsia="SimSun" w:hAnsi="Times New Roman"/>
                <w:kern w:val="1"/>
                <w:lang w:eastAsia="ru-RU"/>
              </w:rPr>
              <w:t>.-М.: ООО ТД «Издательство Мир книги»,2008.-96с.,цв.ил.</w:t>
            </w:r>
          </w:p>
        </w:tc>
      </w:tr>
      <w:tr w:rsidR="00BD2224" w:rsidRPr="00BD2224" w:rsidTr="00BD2224">
        <w:tc>
          <w:tcPr>
            <w:tcW w:w="2713" w:type="dxa"/>
            <w:shd w:val="clear" w:color="auto" w:fill="auto"/>
          </w:tcPr>
          <w:p w:rsidR="00BD2224" w:rsidRPr="00BD2224" w:rsidRDefault="00BD2224" w:rsidP="00BD2224">
            <w:pPr>
              <w:spacing w:after="0" w:line="240" w:lineRule="auto"/>
              <w:rPr>
                <w:rFonts w:ascii="Times New Roman" w:eastAsia="SimSun" w:hAnsi="Times New Roman"/>
                <w:b/>
                <w:kern w:val="1"/>
                <w:sz w:val="16"/>
                <w:szCs w:val="16"/>
                <w:lang w:eastAsia="ru-RU"/>
              </w:rPr>
            </w:pPr>
            <w:r w:rsidRPr="00BD2224">
              <w:rPr>
                <w:rFonts w:ascii="Times New Roman" w:eastAsia="SimSun" w:hAnsi="Times New Roman"/>
                <w:b/>
                <w:kern w:val="1"/>
                <w:sz w:val="16"/>
                <w:szCs w:val="16"/>
                <w:lang w:eastAsia="ru-RU"/>
              </w:rPr>
              <w:t>СОЦИАЛЬНО-КОММУНИКАТИВНОЕ РАЗВИТИЕ</w:t>
            </w:r>
          </w:p>
          <w:p w:rsidR="00BD2224" w:rsidRPr="00BD2224" w:rsidRDefault="00BD2224" w:rsidP="00BD2224">
            <w:pPr>
              <w:spacing w:after="0" w:line="240" w:lineRule="auto"/>
              <w:jc w:val="both"/>
              <w:rPr>
                <w:rFonts w:ascii="Times New Roman" w:eastAsia="SimSun" w:hAnsi="Times New Roman"/>
                <w:kern w:val="1"/>
                <w:sz w:val="16"/>
                <w:szCs w:val="16"/>
                <w:lang w:eastAsia="ru-RU"/>
              </w:rPr>
            </w:pPr>
          </w:p>
        </w:tc>
        <w:tc>
          <w:tcPr>
            <w:tcW w:w="11996" w:type="dxa"/>
            <w:shd w:val="clear" w:color="auto" w:fill="auto"/>
          </w:tcPr>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proofErr w:type="spellStart"/>
            <w:r w:rsidRPr="00BD2224">
              <w:rPr>
                <w:rFonts w:ascii="Times New Roman" w:eastAsia="SimSun" w:hAnsi="Times New Roman"/>
                <w:kern w:val="1"/>
                <w:lang w:eastAsia="ru-RU"/>
              </w:rPr>
              <w:t>Алябьева</w:t>
            </w:r>
            <w:proofErr w:type="spellEnd"/>
            <w:r w:rsidRPr="00BD2224">
              <w:rPr>
                <w:rFonts w:ascii="Times New Roman" w:eastAsia="SimSun" w:hAnsi="Times New Roman"/>
                <w:kern w:val="1"/>
                <w:lang w:eastAsia="ru-RU"/>
              </w:rPr>
              <w:t xml:space="preserve"> Е.А. </w:t>
            </w:r>
            <w:proofErr w:type="spellStart"/>
            <w:r w:rsidRPr="00BD2224">
              <w:rPr>
                <w:rFonts w:ascii="Times New Roman" w:eastAsia="SimSun" w:hAnsi="Times New Roman"/>
                <w:kern w:val="1"/>
                <w:lang w:eastAsia="ru-RU"/>
              </w:rPr>
              <w:t>Психогимнастика</w:t>
            </w:r>
            <w:proofErr w:type="spellEnd"/>
            <w:r w:rsidRPr="00BD2224">
              <w:rPr>
                <w:rFonts w:ascii="Times New Roman" w:eastAsia="SimSun" w:hAnsi="Times New Roman"/>
                <w:kern w:val="1"/>
                <w:lang w:eastAsia="ru-RU"/>
              </w:rPr>
              <w:t xml:space="preserve"> в детском саду: Методические материалы в помощь психологам и педагогам.-М.: ТЦ Сфера,2005.- 88 с.</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proofErr w:type="spellStart"/>
            <w:r w:rsidRPr="00BD2224">
              <w:rPr>
                <w:rFonts w:ascii="Times New Roman" w:eastAsia="SimSun" w:hAnsi="Times New Roman"/>
                <w:kern w:val="1"/>
                <w:lang w:eastAsia="ru-RU"/>
              </w:rPr>
              <w:t>Бесова</w:t>
            </w:r>
            <w:proofErr w:type="spellEnd"/>
            <w:r w:rsidRPr="00BD2224">
              <w:rPr>
                <w:rFonts w:ascii="Times New Roman" w:eastAsia="SimSun" w:hAnsi="Times New Roman"/>
                <w:kern w:val="1"/>
                <w:lang w:eastAsia="ru-RU"/>
              </w:rPr>
              <w:t xml:space="preserve"> М. А. Шутки, игры, песни соберут нас вместе. Сценарии праздников в начальной школе/ Художники В.Н. Куров, </w:t>
            </w:r>
            <w:proofErr w:type="spellStart"/>
            <w:r w:rsidRPr="00BD2224">
              <w:rPr>
                <w:rFonts w:ascii="Times New Roman" w:eastAsia="SimSun" w:hAnsi="Times New Roman"/>
                <w:kern w:val="1"/>
                <w:lang w:eastAsia="ru-RU"/>
              </w:rPr>
              <w:t>В.Х.Янаев</w:t>
            </w:r>
            <w:proofErr w:type="spellEnd"/>
            <w:r w:rsidRPr="00BD2224">
              <w:rPr>
                <w:rFonts w:ascii="Times New Roman" w:eastAsia="SimSun" w:hAnsi="Times New Roman"/>
                <w:kern w:val="1"/>
                <w:lang w:eastAsia="ru-RU"/>
              </w:rPr>
              <w:t>.- Ярославль: Академия развития: Академия Холдинг, 2002.-240 с.: ил.- (Вместе учимся, играем).</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r w:rsidRPr="00BD2224">
              <w:rPr>
                <w:rFonts w:ascii="Times New Roman" w:eastAsia="SimSun" w:hAnsi="Times New Roman"/>
                <w:kern w:val="1"/>
                <w:lang w:eastAsia="ru-RU"/>
              </w:rPr>
              <w:t xml:space="preserve">Васильева Н.Н., </w:t>
            </w:r>
            <w:proofErr w:type="spellStart"/>
            <w:r w:rsidRPr="00BD2224">
              <w:rPr>
                <w:rFonts w:ascii="Times New Roman" w:eastAsia="SimSun" w:hAnsi="Times New Roman"/>
                <w:kern w:val="1"/>
                <w:lang w:eastAsia="ru-RU"/>
              </w:rPr>
              <w:t>Новоторцева</w:t>
            </w:r>
            <w:proofErr w:type="spellEnd"/>
            <w:r w:rsidRPr="00BD2224">
              <w:rPr>
                <w:rFonts w:ascii="Times New Roman" w:eastAsia="SimSun" w:hAnsi="Times New Roman"/>
                <w:kern w:val="1"/>
                <w:lang w:eastAsia="ru-RU"/>
              </w:rPr>
              <w:t xml:space="preserve"> Н.В. Развивающие игры для дошкольников. Популярное пособие для родителей и педагогов/ Художники Соколов Г.В., Куров В.Н.- Ярославль : «Академия развития», «Академия К», 1998.-208 с., ил.-(Серия: «Игра , обучение, развитие, развлечение»).</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proofErr w:type="spellStart"/>
            <w:r w:rsidRPr="00BD2224">
              <w:rPr>
                <w:rFonts w:ascii="Times New Roman" w:eastAsia="SimSun" w:hAnsi="Times New Roman"/>
                <w:kern w:val="1"/>
                <w:lang w:eastAsia="ru-RU"/>
              </w:rPr>
              <w:t>КомароваТ.С</w:t>
            </w:r>
            <w:proofErr w:type="spellEnd"/>
            <w:r w:rsidRPr="00BD2224">
              <w:rPr>
                <w:rFonts w:ascii="Times New Roman" w:eastAsia="SimSun" w:hAnsi="Times New Roman"/>
                <w:kern w:val="1"/>
                <w:lang w:eastAsia="ru-RU"/>
              </w:rPr>
              <w:t xml:space="preserve">., </w:t>
            </w:r>
            <w:proofErr w:type="spellStart"/>
            <w:r w:rsidRPr="00BD2224">
              <w:rPr>
                <w:rFonts w:ascii="Times New Roman" w:eastAsia="SimSun" w:hAnsi="Times New Roman"/>
                <w:kern w:val="1"/>
                <w:lang w:eastAsia="ru-RU"/>
              </w:rPr>
              <w:t>Куцакова</w:t>
            </w:r>
            <w:proofErr w:type="spellEnd"/>
            <w:r w:rsidRPr="00BD2224">
              <w:rPr>
                <w:rFonts w:ascii="Times New Roman" w:eastAsia="SimSun" w:hAnsi="Times New Roman"/>
                <w:kern w:val="1"/>
                <w:lang w:eastAsia="ru-RU"/>
              </w:rPr>
              <w:t xml:space="preserve"> Л.В., Павлова Л.Ю. Трудовое воспитание  в детском саду. Программа и методические рекомендации.- 2-е изд., </w:t>
            </w:r>
            <w:proofErr w:type="spellStart"/>
            <w:r w:rsidRPr="00BD2224">
              <w:rPr>
                <w:rFonts w:ascii="Times New Roman" w:eastAsia="SimSun" w:hAnsi="Times New Roman"/>
                <w:kern w:val="1"/>
                <w:lang w:eastAsia="ru-RU"/>
              </w:rPr>
              <w:t>испр</w:t>
            </w:r>
            <w:proofErr w:type="spellEnd"/>
            <w:r w:rsidRPr="00BD2224">
              <w:rPr>
                <w:rFonts w:ascii="Times New Roman" w:eastAsia="SimSun" w:hAnsi="Times New Roman"/>
                <w:kern w:val="1"/>
                <w:lang w:eastAsia="ru-RU"/>
              </w:rPr>
              <w:t>. и доп.- М.: Мозаика-Синтез,2006.-80 с.</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proofErr w:type="spellStart"/>
            <w:r w:rsidRPr="00BD2224">
              <w:rPr>
                <w:rFonts w:ascii="Times New Roman" w:eastAsia="SimSun" w:hAnsi="Times New Roman"/>
                <w:kern w:val="1"/>
                <w:lang w:eastAsia="ru-RU"/>
              </w:rPr>
              <w:t>Микляева</w:t>
            </w:r>
            <w:proofErr w:type="spellEnd"/>
            <w:r w:rsidRPr="00BD2224">
              <w:rPr>
                <w:rFonts w:ascii="Times New Roman" w:eastAsia="SimSun" w:hAnsi="Times New Roman"/>
                <w:kern w:val="1"/>
                <w:lang w:eastAsia="ru-RU"/>
              </w:rPr>
              <w:t xml:space="preserve"> , Н.В. Взаимодействие воспитателя с семьей по организации домашнего чтения: метод. Пособие/ Н.В. </w:t>
            </w:r>
            <w:proofErr w:type="spellStart"/>
            <w:r w:rsidRPr="00BD2224">
              <w:rPr>
                <w:rFonts w:ascii="Times New Roman" w:eastAsia="SimSun" w:hAnsi="Times New Roman"/>
                <w:kern w:val="1"/>
                <w:lang w:eastAsia="ru-RU"/>
              </w:rPr>
              <w:t>Микляева</w:t>
            </w:r>
            <w:proofErr w:type="spellEnd"/>
            <w:r w:rsidRPr="00BD2224">
              <w:rPr>
                <w:rFonts w:ascii="Times New Roman" w:eastAsia="SimSun" w:hAnsi="Times New Roman"/>
                <w:kern w:val="1"/>
                <w:lang w:eastAsia="ru-RU"/>
              </w:rPr>
              <w:t>, Т.С. Мишина.- М.: Айрис-пресс, 2005.- 80 с.-(Дошкольное воспитание и развитие).</w:t>
            </w:r>
          </w:p>
          <w:p w:rsidR="00BD2224" w:rsidRPr="00BD2224" w:rsidRDefault="00BD2224" w:rsidP="0079484F">
            <w:pPr>
              <w:numPr>
                <w:ilvl w:val="0"/>
                <w:numId w:val="30"/>
              </w:numPr>
              <w:spacing w:after="0" w:line="240" w:lineRule="auto"/>
              <w:ind w:left="406"/>
              <w:jc w:val="both"/>
              <w:rPr>
                <w:rFonts w:ascii="Times New Roman" w:eastAsia="SimSun" w:hAnsi="Times New Roman"/>
                <w:kern w:val="1"/>
                <w:lang w:eastAsia="ru-RU"/>
              </w:rPr>
            </w:pPr>
            <w:proofErr w:type="spellStart"/>
            <w:r w:rsidRPr="00BD2224">
              <w:rPr>
                <w:rFonts w:ascii="Times New Roman" w:eastAsia="SimSun" w:hAnsi="Times New Roman"/>
                <w:kern w:val="1"/>
                <w:lang w:eastAsia="ru-RU"/>
              </w:rPr>
              <w:t>Шарохина</w:t>
            </w:r>
            <w:proofErr w:type="spellEnd"/>
            <w:r w:rsidRPr="00BD2224">
              <w:rPr>
                <w:rFonts w:ascii="Times New Roman" w:eastAsia="SimSun" w:hAnsi="Times New Roman"/>
                <w:kern w:val="1"/>
                <w:lang w:eastAsia="ru-RU"/>
              </w:rPr>
              <w:t xml:space="preserve"> В.Л. Коррекционно-развивающие занятия: младшая, средняя группы.- М.: ООО «Национальный книжный центр», 2011.- 136 с.CD(Психологическая служба).</w:t>
            </w:r>
          </w:p>
        </w:tc>
      </w:tr>
    </w:tbl>
    <w:p w:rsidR="00F30EE5" w:rsidRPr="00EC46EE" w:rsidRDefault="00F30EE5" w:rsidP="00EC46EE">
      <w:pPr>
        <w:spacing w:after="0" w:line="240" w:lineRule="auto"/>
        <w:jc w:val="both"/>
        <w:rPr>
          <w:rFonts w:ascii="Times New Roman" w:hAnsi="Times New Roman"/>
          <w:sz w:val="24"/>
          <w:szCs w:val="24"/>
        </w:rPr>
      </w:pPr>
    </w:p>
    <w:sectPr w:rsidR="00F30EE5" w:rsidRPr="00EC46EE" w:rsidSect="004E2ECE">
      <w:footerReference w:type="default" r:id="rId10"/>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A94" w:rsidRDefault="00444A94" w:rsidP="004F5317">
      <w:pPr>
        <w:spacing w:after="0" w:line="240" w:lineRule="auto"/>
      </w:pPr>
      <w:r>
        <w:separator/>
      </w:r>
    </w:p>
  </w:endnote>
  <w:endnote w:type="continuationSeparator" w:id="0">
    <w:p w:rsidR="00444A94" w:rsidRDefault="00444A94" w:rsidP="004F5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beration Serif">
    <w:altName w:val="Arial Unicode MS"/>
    <w:charset w:val="80"/>
    <w:family w:val="roman"/>
    <w:pitch w:val="variable"/>
  </w:font>
  <w:font w:name="Noto Sans CJK JP Regular">
    <w:altName w:val="Times New Roman"/>
    <w:charset w:val="CC"/>
    <w:family w:val="auto"/>
    <w:pitch w:val="variable"/>
  </w:font>
  <w:font w:name="Noto Sans Devanagari">
    <w:altName w:val="Times New Roman"/>
    <w:charset w:val="CC"/>
    <w:family w:val="auto"/>
    <w:pitch w:val="variable"/>
  </w:font>
  <w:font w:name="TimesNewRomanPSMT">
    <w:altName w:val="MS Mincho"/>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638947"/>
      <w:docPartObj>
        <w:docPartGallery w:val="Page Numbers (Bottom of Page)"/>
        <w:docPartUnique/>
      </w:docPartObj>
    </w:sdtPr>
    <w:sdtEndPr/>
    <w:sdtContent>
      <w:p w:rsidR="004E2ECE" w:rsidRDefault="004E2ECE">
        <w:pPr>
          <w:pStyle w:val="a8"/>
          <w:jc w:val="right"/>
        </w:pPr>
        <w:r>
          <w:fldChar w:fldCharType="begin"/>
        </w:r>
        <w:r>
          <w:instrText>PAGE   \* MERGEFORMAT</w:instrText>
        </w:r>
        <w:r>
          <w:fldChar w:fldCharType="separate"/>
        </w:r>
        <w:r w:rsidR="00932665">
          <w:rPr>
            <w:noProof/>
          </w:rPr>
          <w:t>2</w:t>
        </w:r>
        <w:r>
          <w:fldChar w:fldCharType="end"/>
        </w:r>
      </w:p>
    </w:sdtContent>
  </w:sdt>
  <w:p w:rsidR="008B0979" w:rsidRDefault="008B097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A94" w:rsidRDefault="00444A94" w:rsidP="004F5317">
      <w:pPr>
        <w:spacing w:after="0" w:line="240" w:lineRule="auto"/>
      </w:pPr>
      <w:r>
        <w:separator/>
      </w:r>
    </w:p>
  </w:footnote>
  <w:footnote w:type="continuationSeparator" w:id="0">
    <w:p w:rsidR="00444A94" w:rsidRDefault="00444A94" w:rsidP="004F53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1"/>
        <w:w w:val="100"/>
        <w:position w:val="0"/>
        <w:sz w:val="17"/>
        <w:u w:val="none"/>
      </w:rPr>
    </w:lvl>
    <w:lvl w:ilvl="1">
      <w:start w:val="1"/>
      <w:numFmt w:val="bullet"/>
      <w:lvlText w:val="-"/>
      <w:lvlJc w:val="left"/>
      <w:rPr>
        <w:rFonts w:ascii="Times New Roman" w:hAnsi="Times New Roman"/>
        <w:b w:val="0"/>
        <w:i w:val="0"/>
        <w:smallCaps w:val="0"/>
        <w:strike w:val="0"/>
        <w:color w:val="000000"/>
        <w:spacing w:val="1"/>
        <w:w w:val="100"/>
        <w:position w:val="0"/>
        <w:sz w:val="17"/>
        <w:u w:val="none"/>
      </w:rPr>
    </w:lvl>
    <w:lvl w:ilvl="2">
      <w:start w:val="1"/>
      <w:numFmt w:val="bullet"/>
      <w:lvlText w:val="-"/>
      <w:lvlJc w:val="left"/>
      <w:rPr>
        <w:rFonts w:ascii="Times New Roman" w:hAnsi="Times New Roman"/>
        <w:b w:val="0"/>
        <w:i w:val="0"/>
        <w:smallCaps w:val="0"/>
        <w:strike w:val="0"/>
        <w:color w:val="000000"/>
        <w:spacing w:val="1"/>
        <w:w w:val="100"/>
        <w:position w:val="0"/>
        <w:sz w:val="17"/>
        <w:u w:val="none"/>
      </w:rPr>
    </w:lvl>
    <w:lvl w:ilvl="3">
      <w:start w:val="1"/>
      <w:numFmt w:val="bullet"/>
      <w:lvlText w:val="-"/>
      <w:lvlJc w:val="left"/>
      <w:rPr>
        <w:rFonts w:ascii="Times New Roman" w:hAnsi="Times New Roman"/>
        <w:b w:val="0"/>
        <w:i w:val="0"/>
        <w:smallCaps w:val="0"/>
        <w:strike w:val="0"/>
        <w:color w:val="000000"/>
        <w:spacing w:val="1"/>
        <w:w w:val="100"/>
        <w:position w:val="0"/>
        <w:sz w:val="17"/>
        <w:u w:val="none"/>
      </w:rPr>
    </w:lvl>
    <w:lvl w:ilvl="4">
      <w:start w:val="1"/>
      <w:numFmt w:val="bullet"/>
      <w:lvlText w:val="-"/>
      <w:lvlJc w:val="left"/>
      <w:rPr>
        <w:rFonts w:ascii="Times New Roman" w:hAnsi="Times New Roman"/>
        <w:b w:val="0"/>
        <w:i w:val="0"/>
        <w:smallCaps w:val="0"/>
        <w:strike w:val="0"/>
        <w:color w:val="000000"/>
        <w:spacing w:val="1"/>
        <w:w w:val="100"/>
        <w:position w:val="0"/>
        <w:sz w:val="17"/>
        <w:u w:val="none"/>
      </w:rPr>
    </w:lvl>
    <w:lvl w:ilvl="5">
      <w:start w:val="1"/>
      <w:numFmt w:val="bullet"/>
      <w:lvlText w:val="-"/>
      <w:lvlJc w:val="left"/>
      <w:rPr>
        <w:rFonts w:ascii="Times New Roman" w:hAnsi="Times New Roman"/>
        <w:b w:val="0"/>
        <w:i w:val="0"/>
        <w:smallCaps w:val="0"/>
        <w:strike w:val="0"/>
        <w:color w:val="000000"/>
        <w:spacing w:val="1"/>
        <w:w w:val="100"/>
        <w:position w:val="0"/>
        <w:sz w:val="17"/>
        <w:u w:val="none"/>
      </w:rPr>
    </w:lvl>
    <w:lvl w:ilvl="6">
      <w:start w:val="1"/>
      <w:numFmt w:val="bullet"/>
      <w:lvlText w:val="-"/>
      <w:lvlJc w:val="left"/>
      <w:rPr>
        <w:rFonts w:ascii="Times New Roman" w:hAnsi="Times New Roman"/>
        <w:b w:val="0"/>
        <w:i w:val="0"/>
        <w:smallCaps w:val="0"/>
        <w:strike w:val="0"/>
        <w:color w:val="000000"/>
        <w:spacing w:val="1"/>
        <w:w w:val="100"/>
        <w:position w:val="0"/>
        <w:sz w:val="17"/>
        <w:u w:val="none"/>
      </w:rPr>
    </w:lvl>
    <w:lvl w:ilvl="7">
      <w:start w:val="1"/>
      <w:numFmt w:val="bullet"/>
      <w:lvlText w:val="-"/>
      <w:lvlJc w:val="left"/>
      <w:rPr>
        <w:rFonts w:ascii="Times New Roman" w:hAnsi="Times New Roman"/>
        <w:b w:val="0"/>
        <w:i w:val="0"/>
        <w:smallCaps w:val="0"/>
        <w:strike w:val="0"/>
        <w:color w:val="000000"/>
        <w:spacing w:val="1"/>
        <w:w w:val="100"/>
        <w:position w:val="0"/>
        <w:sz w:val="17"/>
        <w:u w:val="none"/>
      </w:rPr>
    </w:lvl>
    <w:lvl w:ilvl="8">
      <w:start w:val="1"/>
      <w:numFmt w:val="bullet"/>
      <w:lvlText w:val="-"/>
      <w:lvlJc w:val="left"/>
      <w:rPr>
        <w:rFonts w:ascii="Times New Roman" w:hAnsi="Times New Roman"/>
        <w:b w:val="0"/>
        <w:i w:val="0"/>
        <w:smallCaps w:val="0"/>
        <w:strike w:val="0"/>
        <w:color w:val="000000"/>
        <w:spacing w:val="1"/>
        <w:w w:val="100"/>
        <w:position w:val="0"/>
        <w:sz w:val="17"/>
        <w:u w:val="none"/>
      </w:rPr>
    </w:lvl>
  </w:abstractNum>
  <w:abstractNum w:abstractNumId="1">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2"/>
        <w:w w:val="100"/>
        <w:position w:val="0"/>
        <w:sz w:val="17"/>
        <w:u w:val="none"/>
      </w:rPr>
    </w:lvl>
    <w:lvl w:ilvl="1">
      <w:start w:val="1"/>
      <w:numFmt w:val="bullet"/>
      <w:lvlText w:val="-"/>
      <w:lvlJc w:val="left"/>
      <w:rPr>
        <w:rFonts w:ascii="Times New Roman" w:hAnsi="Times New Roman"/>
        <w:b w:val="0"/>
        <w:i w:val="0"/>
        <w:smallCaps w:val="0"/>
        <w:strike w:val="0"/>
        <w:color w:val="000000"/>
        <w:spacing w:val="2"/>
        <w:w w:val="100"/>
        <w:position w:val="0"/>
        <w:sz w:val="17"/>
        <w:u w:val="none"/>
      </w:rPr>
    </w:lvl>
    <w:lvl w:ilvl="2">
      <w:start w:val="1"/>
      <w:numFmt w:val="bullet"/>
      <w:lvlText w:val="-"/>
      <w:lvlJc w:val="left"/>
      <w:rPr>
        <w:rFonts w:ascii="Times New Roman" w:hAnsi="Times New Roman"/>
        <w:b w:val="0"/>
        <w:i w:val="0"/>
        <w:smallCaps w:val="0"/>
        <w:strike w:val="0"/>
        <w:color w:val="000000"/>
        <w:spacing w:val="2"/>
        <w:w w:val="100"/>
        <w:position w:val="0"/>
        <w:sz w:val="17"/>
        <w:u w:val="none"/>
      </w:rPr>
    </w:lvl>
    <w:lvl w:ilvl="3">
      <w:start w:val="1"/>
      <w:numFmt w:val="bullet"/>
      <w:lvlText w:val="-"/>
      <w:lvlJc w:val="left"/>
      <w:rPr>
        <w:rFonts w:ascii="Times New Roman" w:hAnsi="Times New Roman"/>
        <w:b w:val="0"/>
        <w:i w:val="0"/>
        <w:smallCaps w:val="0"/>
        <w:strike w:val="0"/>
        <w:color w:val="000000"/>
        <w:spacing w:val="2"/>
        <w:w w:val="100"/>
        <w:position w:val="0"/>
        <w:sz w:val="17"/>
        <w:u w:val="none"/>
      </w:rPr>
    </w:lvl>
    <w:lvl w:ilvl="4">
      <w:start w:val="1"/>
      <w:numFmt w:val="bullet"/>
      <w:lvlText w:val="-"/>
      <w:lvlJc w:val="left"/>
      <w:rPr>
        <w:rFonts w:ascii="Times New Roman" w:hAnsi="Times New Roman"/>
        <w:b w:val="0"/>
        <w:i w:val="0"/>
        <w:smallCaps w:val="0"/>
        <w:strike w:val="0"/>
        <w:color w:val="000000"/>
        <w:spacing w:val="2"/>
        <w:w w:val="100"/>
        <w:position w:val="0"/>
        <w:sz w:val="17"/>
        <w:u w:val="none"/>
      </w:rPr>
    </w:lvl>
    <w:lvl w:ilvl="5">
      <w:start w:val="1"/>
      <w:numFmt w:val="bullet"/>
      <w:lvlText w:val="-"/>
      <w:lvlJc w:val="left"/>
      <w:rPr>
        <w:rFonts w:ascii="Times New Roman" w:hAnsi="Times New Roman"/>
        <w:b w:val="0"/>
        <w:i w:val="0"/>
        <w:smallCaps w:val="0"/>
        <w:strike w:val="0"/>
        <w:color w:val="000000"/>
        <w:spacing w:val="2"/>
        <w:w w:val="100"/>
        <w:position w:val="0"/>
        <w:sz w:val="17"/>
        <w:u w:val="none"/>
      </w:rPr>
    </w:lvl>
    <w:lvl w:ilvl="6">
      <w:start w:val="1"/>
      <w:numFmt w:val="bullet"/>
      <w:lvlText w:val="-"/>
      <w:lvlJc w:val="left"/>
      <w:rPr>
        <w:rFonts w:ascii="Times New Roman" w:hAnsi="Times New Roman"/>
        <w:b w:val="0"/>
        <w:i w:val="0"/>
        <w:smallCaps w:val="0"/>
        <w:strike w:val="0"/>
        <w:color w:val="000000"/>
        <w:spacing w:val="2"/>
        <w:w w:val="100"/>
        <w:position w:val="0"/>
        <w:sz w:val="17"/>
        <w:u w:val="none"/>
      </w:rPr>
    </w:lvl>
    <w:lvl w:ilvl="7">
      <w:start w:val="1"/>
      <w:numFmt w:val="bullet"/>
      <w:lvlText w:val="-"/>
      <w:lvlJc w:val="left"/>
      <w:rPr>
        <w:rFonts w:ascii="Times New Roman" w:hAnsi="Times New Roman"/>
        <w:b w:val="0"/>
        <w:i w:val="0"/>
        <w:smallCaps w:val="0"/>
        <w:strike w:val="0"/>
        <w:color w:val="000000"/>
        <w:spacing w:val="2"/>
        <w:w w:val="100"/>
        <w:position w:val="0"/>
        <w:sz w:val="17"/>
        <w:u w:val="none"/>
      </w:rPr>
    </w:lvl>
    <w:lvl w:ilvl="8">
      <w:start w:val="1"/>
      <w:numFmt w:val="bullet"/>
      <w:lvlText w:val="-"/>
      <w:lvlJc w:val="left"/>
      <w:rPr>
        <w:rFonts w:ascii="Times New Roman" w:hAnsi="Times New Roman"/>
        <w:b w:val="0"/>
        <w:i w:val="0"/>
        <w:smallCaps w:val="0"/>
        <w:strike w:val="0"/>
        <w:color w:val="000000"/>
        <w:spacing w:val="2"/>
        <w:w w:val="100"/>
        <w:position w:val="0"/>
        <w:sz w:val="17"/>
        <w:u w:val="none"/>
      </w:rPr>
    </w:lvl>
  </w:abstractNum>
  <w:abstractNum w:abstractNumId="2">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3">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4">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5">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6">
    <w:nsid w:val="00000013"/>
    <w:multiLevelType w:val="multilevel"/>
    <w:tmpl w:val="00000012"/>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7">
    <w:nsid w:val="00000015"/>
    <w:multiLevelType w:val="multilevel"/>
    <w:tmpl w:val="00000014"/>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8">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9">
    <w:nsid w:val="00000019"/>
    <w:multiLevelType w:val="multilevel"/>
    <w:tmpl w:val="00000018"/>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10">
    <w:nsid w:val="0000001B"/>
    <w:multiLevelType w:val="multilevel"/>
    <w:tmpl w:val="0000001A"/>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11">
    <w:nsid w:val="0000001D"/>
    <w:multiLevelType w:val="multilevel"/>
    <w:tmpl w:val="0000001C"/>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12">
    <w:nsid w:val="02D3797C"/>
    <w:multiLevelType w:val="hybridMultilevel"/>
    <w:tmpl w:val="B122EDDA"/>
    <w:lvl w:ilvl="0" w:tplc="500C7616">
      <w:start w:val="1"/>
      <w:numFmt w:val="bullet"/>
      <w:lvlText w:val=""/>
      <w:lvlJc w:val="left"/>
      <w:pPr>
        <w:tabs>
          <w:tab w:val="num" w:pos="2907"/>
        </w:tabs>
        <w:ind w:left="2907"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08165E66"/>
    <w:multiLevelType w:val="hybridMultilevel"/>
    <w:tmpl w:val="62305F36"/>
    <w:lvl w:ilvl="0" w:tplc="A052CFF2">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B114D27"/>
    <w:multiLevelType w:val="hybridMultilevel"/>
    <w:tmpl w:val="478897DA"/>
    <w:lvl w:ilvl="0" w:tplc="04190001">
      <w:start w:val="1"/>
      <w:numFmt w:val="bullet"/>
      <w:lvlText w:val=""/>
      <w:lvlJc w:val="left"/>
      <w:pPr>
        <w:ind w:left="1084" w:hanging="360"/>
      </w:pPr>
      <w:rPr>
        <w:rFonts w:ascii="Symbol" w:hAnsi="Symbol" w:hint="default"/>
      </w:rPr>
    </w:lvl>
    <w:lvl w:ilvl="1" w:tplc="04190003" w:tentative="1">
      <w:start w:val="1"/>
      <w:numFmt w:val="bullet"/>
      <w:lvlText w:val="o"/>
      <w:lvlJc w:val="left"/>
      <w:pPr>
        <w:ind w:left="1804" w:hanging="360"/>
      </w:pPr>
      <w:rPr>
        <w:rFonts w:ascii="Courier New" w:hAnsi="Courier New" w:cs="Courier New" w:hint="default"/>
      </w:rPr>
    </w:lvl>
    <w:lvl w:ilvl="2" w:tplc="04190005" w:tentative="1">
      <w:start w:val="1"/>
      <w:numFmt w:val="bullet"/>
      <w:lvlText w:val=""/>
      <w:lvlJc w:val="left"/>
      <w:pPr>
        <w:ind w:left="2524" w:hanging="360"/>
      </w:pPr>
      <w:rPr>
        <w:rFonts w:ascii="Wingdings" w:hAnsi="Wingdings" w:hint="default"/>
      </w:rPr>
    </w:lvl>
    <w:lvl w:ilvl="3" w:tplc="04190001" w:tentative="1">
      <w:start w:val="1"/>
      <w:numFmt w:val="bullet"/>
      <w:lvlText w:val=""/>
      <w:lvlJc w:val="left"/>
      <w:pPr>
        <w:ind w:left="3244" w:hanging="360"/>
      </w:pPr>
      <w:rPr>
        <w:rFonts w:ascii="Symbol" w:hAnsi="Symbol" w:hint="default"/>
      </w:rPr>
    </w:lvl>
    <w:lvl w:ilvl="4" w:tplc="04190003" w:tentative="1">
      <w:start w:val="1"/>
      <w:numFmt w:val="bullet"/>
      <w:lvlText w:val="o"/>
      <w:lvlJc w:val="left"/>
      <w:pPr>
        <w:ind w:left="3964" w:hanging="360"/>
      </w:pPr>
      <w:rPr>
        <w:rFonts w:ascii="Courier New" w:hAnsi="Courier New" w:cs="Courier New" w:hint="default"/>
      </w:rPr>
    </w:lvl>
    <w:lvl w:ilvl="5" w:tplc="04190005" w:tentative="1">
      <w:start w:val="1"/>
      <w:numFmt w:val="bullet"/>
      <w:lvlText w:val=""/>
      <w:lvlJc w:val="left"/>
      <w:pPr>
        <w:ind w:left="4684" w:hanging="360"/>
      </w:pPr>
      <w:rPr>
        <w:rFonts w:ascii="Wingdings" w:hAnsi="Wingdings" w:hint="default"/>
      </w:rPr>
    </w:lvl>
    <w:lvl w:ilvl="6" w:tplc="04190001" w:tentative="1">
      <w:start w:val="1"/>
      <w:numFmt w:val="bullet"/>
      <w:lvlText w:val=""/>
      <w:lvlJc w:val="left"/>
      <w:pPr>
        <w:ind w:left="5404" w:hanging="360"/>
      </w:pPr>
      <w:rPr>
        <w:rFonts w:ascii="Symbol" w:hAnsi="Symbol" w:hint="default"/>
      </w:rPr>
    </w:lvl>
    <w:lvl w:ilvl="7" w:tplc="04190003" w:tentative="1">
      <w:start w:val="1"/>
      <w:numFmt w:val="bullet"/>
      <w:lvlText w:val="o"/>
      <w:lvlJc w:val="left"/>
      <w:pPr>
        <w:ind w:left="6124" w:hanging="360"/>
      </w:pPr>
      <w:rPr>
        <w:rFonts w:ascii="Courier New" w:hAnsi="Courier New" w:cs="Courier New" w:hint="default"/>
      </w:rPr>
    </w:lvl>
    <w:lvl w:ilvl="8" w:tplc="04190005" w:tentative="1">
      <w:start w:val="1"/>
      <w:numFmt w:val="bullet"/>
      <w:lvlText w:val=""/>
      <w:lvlJc w:val="left"/>
      <w:pPr>
        <w:ind w:left="6844" w:hanging="360"/>
      </w:pPr>
      <w:rPr>
        <w:rFonts w:ascii="Wingdings" w:hAnsi="Wingdings" w:hint="default"/>
      </w:rPr>
    </w:lvl>
  </w:abstractNum>
  <w:abstractNum w:abstractNumId="15">
    <w:nsid w:val="0D151B13"/>
    <w:multiLevelType w:val="hybridMultilevel"/>
    <w:tmpl w:val="D94E3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955D38"/>
    <w:multiLevelType w:val="multilevel"/>
    <w:tmpl w:val="A530C2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4FE792B"/>
    <w:multiLevelType w:val="hybridMultilevel"/>
    <w:tmpl w:val="6A245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80A7DA5"/>
    <w:multiLevelType w:val="multilevel"/>
    <w:tmpl w:val="A06CD4B6"/>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72314BA"/>
    <w:multiLevelType w:val="hybridMultilevel"/>
    <w:tmpl w:val="9B94EE5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36896D05"/>
    <w:multiLevelType w:val="hybridMultilevel"/>
    <w:tmpl w:val="6810A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FC1481"/>
    <w:multiLevelType w:val="hybridMultilevel"/>
    <w:tmpl w:val="9F5AC6E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4A6600CA"/>
    <w:multiLevelType w:val="multilevel"/>
    <w:tmpl w:val="E3B402A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ACE107B"/>
    <w:multiLevelType w:val="hybridMultilevel"/>
    <w:tmpl w:val="E06E7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44359EF"/>
    <w:multiLevelType w:val="hybridMultilevel"/>
    <w:tmpl w:val="E8025A2E"/>
    <w:lvl w:ilvl="0" w:tplc="500C7616">
      <w:start w:val="1"/>
      <w:numFmt w:val="bullet"/>
      <w:lvlText w:val=""/>
      <w:lvlJc w:val="left"/>
      <w:pPr>
        <w:tabs>
          <w:tab w:val="num" w:pos="2934"/>
        </w:tabs>
        <w:ind w:left="2934"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
    <w:nsid w:val="5633202E"/>
    <w:multiLevelType w:val="hybridMultilevel"/>
    <w:tmpl w:val="6AD4DEB4"/>
    <w:lvl w:ilvl="0" w:tplc="726277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1C479C4"/>
    <w:multiLevelType w:val="hybridMultilevel"/>
    <w:tmpl w:val="387A18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569432E"/>
    <w:multiLevelType w:val="hybridMultilevel"/>
    <w:tmpl w:val="E4CAB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5ED09EC"/>
    <w:multiLevelType w:val="hybridMultilevel"/>
    <w:tmpl w:val="CA1AFA3E"/>
    <w:lvl w:ilvl="0" w:tplc="04190001">
      <w:start w:val="1"/>
      <w:numFmt w:val="bullet"/>
      <w:lvlText w:val=""/>
      <w:lvlJc w:val="left"/>
      <w:pPr>
        <w:ind w:left="1084" w:hanging="360"/>
      </w:pPr>
      <w:rPr>
        <w:rFonts w:ascii="Symbol" w:hAnsi="Symbol" w:hint="default"/>
      </w:rPr>
    </w:lvl>
    <w:lvl w:ilvl="1" w:tplc="04190003" w:tentative="1">
      <w:start w:val="1"/>
      <w:numFmt w:val="bullet"/>
      <w:lvlText w:val="o"/>
      <w:lvlJc w:val="left"/>
      <w:pPr>
        <w:ind w:left="1804" w:hanging="360"/>
      </w:pPr>
      <w:rPr>
        <w:rFonts w:ascii="Courier New" w:hAnsi="Courier New" w:cs="Courier New" w:hint="default"/>
      </w:rPr>
    </w:lvl>
    <w:lvl w:ilvl="2" w:tplc="04190005" w:tentative="1">
      <w:start w:val="1"/>
      <w:numFmt w:val="bullet"/>
      <w:lvlText w:val=""/>
      <w:lvlJc w:val="left"/>
      <w:pPr>
        <w:ind w:left="2524" w:hanging="360"/>
      </w:pPr>
      <w:rPr>
        <w:rFonts w:ascii="Wingdings" w:hAnsi="Wingdings" w:hint="default"/>
      </w:rPr>
    </w:lvl>
    <w:lvl w:ilvl="3" w:tplc="04190001" w:tentative="1">
      <w:start w:val="1"/>
      <w:numFmt w:val="bullet"/>
      <w:lvlText w:val=""/>
      <w:lvlJc w:val="left"/>
      <w:pPr>
        <w:ind w:left="3244" w:hanging="360"/>
      </w:pPr>
      <w:rPr>
        <w:rFonts w:ascii="Symbol" w:hAnsi="Symbol" w:hint="default"/>
      </w:rPr>
    </w:lvl>
    <w:lvl w:ilvl="4" w:tplc="04190003" w:tentative="1">
      <w:start w:val="1"/>
      <w:numFmt w:val="bullet"/>
      <w:lvlText w:val="o"/>
      <w:lvlJc w:val="left"/>
      <w:pPr>
        <w:ind w:left="3964" w:hanging="360"/>
      </w:pPr>
      <w:rPr>
        <w:rFonts w:ascii="Courier New" w:hAnsi="Courier New" w:cs="Courier New" w:hint="default"/>
      </w:rPr>
    </w:lvl>
    <w:lvl w:ilvl="5" w:tplc="04190005" w:tentative="1">
      <w:start w:val="1"/>
      <w:numFmt w:val="bullet"/>
      <w:lvlText w:val=""/>
      <w:lvlJc w:val="left"/>
      <w:pPr>
        <w:ind w:left="4684" w:hanging="360"/>
      </w:pPr>
      <w:rPr>
        <w:rFonts w:ascii="Wingdings" w:hAnsi="Wingdings" w:hint="default"/>
      </w:rPr>
    </w:lvl>
    <w:lvl w:ilvl="6" w:tplc="04190001" w:tentative="1">
      <w:start w:val="1"/>
      <w:numFmt w:val="bullet"/>
      <w:lvlText w:val=""/>
      <w:lvlJc w:val="left"/>
      <w:pPr>
        <w:ind w:left="5404" w:hanging="360"/>
      </w:pPr>
      <w:rPr>
        <w:rFonts w:ascii="Symbol" w:hAnsi="Symbol" w:hint="default"/>
      </w:rPr>
    </w:lvl>
    <w:lvl w:ilvl="7" w:tplc="04190003" w:tentative="1">
      <w:start w:val="1"/>
      <w:numFmt w:val="bullet"/>
      <w:lvlText w:val="o"/>
      <w:lvlJc w:val="left"/>
      <w:pPr>
        <w:ind w:left="6124" w:hanging="360"/>
      </w:pPr>
      <w:rPr>
        <w:rFonts w:ascii="Courier New" w:hAnsi="Courier New" w:cs="Courier New" w:hint="default"/>
      </w:rPr>
    </w:lvl>
    <w:lvl w:ilvl="8" w:tplc="04190005" w:tentative="1">
      <w:start w:val="1"/>
      <w:numFmt w:val="bullet"/>
      <w:lvlText w:val=""/>
      <w:lvlJc w:val="left"/>
      <w:pPr>
        <w:ind w:left="6844" w:hanging="360"/>
      </w:pPr>
      <w:rPr>
        <w:rFonts w:ascii="Wingdings" w:hAnsi="Wingdings" w:hint="default"/>
      </w:rPr>
    </w:lvl>
  </w:abstractNum>
  <w:abstractNum w:abstractNumId="29">
    <w:nsid w:val="7ED03704"/>
    <w:multiLevelType w:val="hybridMultilevel"/>
    <w:tmpl w:val="93FA4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8"/>
  </w:num>
  <w:num w:numId="6">
    <w:abstractNumId w:val="22"/>
  </w:num>
  <w:num w:numId="7">
    <w:abstractNumId w:val="13"/>
  </w:num>
  <w:num w:numId="8">
    <w:abstractNumId w:val="15"/>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0"/>
  </w:num>
  <w:num w:numId="17">
    <w:abstractNumId w:val="1"/>
  </w:num>
  <w:num w:numId="18">
    <w:abstractNumId w:val="14"/>
  </w:num>
  <w:num w:numId="19">
    <w:abstractNumId w:val="28"/>
  </w:num>
  <w:num w:numId="20">
    <w:abstractNumId w:val="29"/>
  </w:num>
  <w:num w:numId="21">
    <w:abstractNumId w:val="17"/>
  </w:num>
  <w:num w:numId="22">
    <w:abstractNumId w:val="20"/>
  </w:num>
  <w:num w:numId="23">
    <w:abstractNumId w:val="12"/>
  </w:num>
  <w:num w:numId="24">
    <w:abstractNumId w:val="11"/>
  </w:num>
  <w:num w:numId="25">
    <w:abstractNumId w:val="9"/>
  </w:num>
  <w:num w:numId="26">
    <w:abstractNumId w:val="10"/>
  </w:num>
  <w:num w:numId="27">
    <w:abstractNumId w:val="24"/>
  </w:num>
  <w:num w:numId="28">
    <w:abstractNumId w:val="27"/>
  </w:num>
  <w:num w:numId="29">
    <w:abstractNumId w:val="23"/>
  </w:num>
  <w:num w:numId="30">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679"/>
    <w:rsid w:val="00003643"/>
    <w:rsid w:val="0000511E"/>
    <w:rsid w:val="000245FA"/>
    <w:rsid w:val="0002741D"/>
    <w:rsid w:val="00036EF9"/>
    <w:rsid w:val="000439BC"/>
    <w:rsid w:val="0007428F"/>
    <w:rsid w:val="000939F1"/>
    <w:rsid w:val="000E5330"/>
    <w:rsid w:val="000F09F4"/>
    <w:rsid w:val="000F74E1"/>
    <w:rsid w:val="0010501D"/>
    <w:rsid w:val="001111A3"/>
    <w:rsid w:val="001116F7"/>
    <w:rsid w:val="001131D0"/>
    <w:rsid w:val="00114745"/>
    <w:rsid w:val="00120B2B"/>
    <w:rsid w:val="00150D73"/>
    <w:rsid w:val="00157F3F"/>
    <w:rsid w:val="0016498A"/>
    <w:rsid w:val="0017454C"/>
    <w:rsid w:val="00177EC1"/>
    <w:rsid w:val="00192A0A"/>
    <w:rsid w:val="001936E4"/>
    <w:rsid w:val="001A0467"/>
    <w:rsid w:val="001A6D92"/>
    <w:rsid w:val="001D38A8"/>
    <w:rsid w:val="001F6CF5"/>
    <w:rsid w:val="00200673"/>
    <w:rsid w:val="00200FF1"/>
    <w:rsid w:val="00216905"/>
    <w:rsid w:val="00220EDE"/>
    <w:rsid w:val="00223EE7"/>
    <w:rsid w:val="002249ED"/>
    <w:rsid w:val="00252679"/>
    <w:rsid w:val="00255924"/>
    <w:rsid w:val="00273BD5"/>
    <w:rsid w:val="002747B2"/>
    <w:rsid w:val="002823ED"/>
    <w:rsid w:val="002857EE"/>
    <w:rsid w:val="002B154E"/>
    <w:rsid w:val="002E291D"/>
    <w:rsid w:val="002F5076"/>
    <w:rsid w:val="003445F5"/>
    <w:rsid w:val="003478C0"/>
    <w:rsid w:val="00351FE9"/>
    <w:rsid w:val="003614CC"/>
    <w:rsid w:val="0038296E"/>
    <w:rsid w:val="003862A4"/>
    <w:rsid w:val="00386D00"/>
    <w:rsid w:val="00391FF0"/>
    <w:rsid w:val="003936A5"/>
    <w:rsid w:val="003A7A20"/>
    <w:rsid w:val="003D2020"/>
    <w:rsid w:val="004030A9"/>
    <w:rsid w:val="00407A7E"/>
    <w:rsid w:val="004217E4"/>
    <w:rsid w:val="00423D13"/>
    <w:rsid w:val="004259BB"/>
    <w:rsid w:val="004432D6"/>
    <w:rsid w:val="00444A94"/>
    <w:rsid w:val="004504C2"/>
    <w:rsid w:val="00455BFB"/>
    <w:rsid w:val="00457F1A"/>
    <w:rsid w:val="0046612E"/>
    <w:rsid w:val="004E2ECE"/>
    <w:rsid w:val="004E45C1"/>
    <w:rsid w:val="004E4AD8"/>
    <w:rsid w:val="004F5317"/>
    <w:rsid w:val="004F544E"/>
    <w:rsid w:val="00501BCE"/>
    <w:rsid w:val="00512063"/>
    <w:rsid w:val="00525971"/>
    <w:rsid w:val="00534CBA"/>
    <w:rsid w:val="0053693A"/>
    <w:rsid w:val="00577CE6"/>
    <w:rsid w:val="00581612"/>
    <w:rsid w:val="005B7CFE"/>
    <w:rsid w:val="005C1D9E"/>
    <w:rsid w:val="005D064F"/>
    <w:rsid w:val="00610A7A"/>
    <w:rsid w:val="00626969"/>
    <w:rsid w:val="00641F25"/>
    <w:rsid w:val="0067281C"/>
    <w:rsid w:val="00676616"/>
    <w:rsid w:val="00681CAF"/>
    <w:rsid w:val="006C619C"/>
    <w:rsid w:val="006D1A50"/>
    <w:rsid w:val="006D4F2C"/>
    <w:rsid w:val="006F5604"/>
    <w:rsid w:val="00714B0C"/>
    <w:rsid w:val="00721599"/>
    <w:rsid w:val="00734DED"/>
    <w:rsid w:val="007456F8"/>
    <w:rsid w:val="0079484F"/>
    <w:rsid w:val="00794C25"/>
    <w:rsid w:val="0079793C"/>
    <w:rsid w:val="007A2E46"/>
    <w:rsid w:val="007E5356"/>
    <w:rsid w:val="008254DB"/>
    <w:rsid w:val="00837357"/>
    <w:rsid w:val="00842F6B"/>
    <w:rsid w:val="0086101B"/>
    <w:rsid w:val="00867285"/>
    <w:rsid w:val="00877D06"/>
    <w:rsid w:val="008A5D9F"/>
    <w:rsid w:val="008B0979"/>
    <w:rsid w:val="008B1771"/>
    <w:rsid w:val="008B3D06"/>
    <w:rsid w:val="008E1E6D"/>
    <w:rsid w:val="00932665"/>
    <w:rsid w:val="009547E0"/>
    <w:rsid w:val="00954E94"/>
    <w:rsid w:val="00960EC1"/>
    <w:rsid w:val="009868C2"/>
    <w:rsid w:val="00987A9F"/>
    <w:rsid w:val="00987B76"/>
    <w:rsid w:val="009D42F8"/>
    <w:rsid w:val="009D6B8B"/>
    <w:rsid w:val="009F1469"/>
    <w:rsid w:val="009F7877"/>
    <w:rsid w:val="00A047AF"/>
    <w:rsid w:val="00A55D57"/>
    <w:rsid w:val="00A56BE1"/>
    <w:rsid w:val="00A7148F"/>
    <w:rsid w:val="00A755BD"/>
    <w:rsid w:val="00A75A46"/>
    <w:rsid w:val="00A9555C"/>
    <w:rsid w:val="00AC57EA"/>
    <w:rsid w:val="00AF5A0F"/>
    <w:rsid w:val="00B37A3F"/>
    <w:rsid w:val="00B82F58"/>
    <w:rsid w:val="00BB78AD"/>
    <w:rsid w:val="00BD2224"/>
    <w:rsid w:val="00BD44C5"/>
    <w:rsid w:val="00BD5283"/>
    <w:rsid w:val="00BE1CCA"/>
    <w:rsid w:val="00C205B8"/>
    <w:rsid w:val="00C8414B"/>
    <w:rsid w:val="00C87ECC"/>
    <w:rsid w:val="00CB3856"/>
    <w:rsid w:val="00CB55B8"/>
    <w:rsid w:val="00CC78EB"/>
    <w:rsid w:val="00CD5634"/>
    <w:rsid w:val="00CF7FE3"/>
    <w:rsid w:val="00D43A17"/>
    <w:rsid w:val="00D440BD"/>
    <w:rsid w:val="00D65884"/>
    <w:rsid w:val="00D67301"/>
    <w:rsid w:val="00D76759"/>
    <w:rsid w:val="00D8586A"/>
    <w:rsid w:val="00D91B8B"/>
    <w:rsid w:val="00DA4427"/>
    <w:rsid w:val="00DE79B1"/>
    <w:rsid w:val="00E2390E"/>
    <w:rsid w:val="00E275F2"/>
    <w:rsid w:val="00E33116"/>
    <w:rsid w:val="00E44E32"/>
    <w:rsid w:val="00E456F5"/>
    <w:rsid w:val="00E54C4B"/>
    <w:rsid w:val="00E75041"/>
    <w:rsid w:val="00E93799"/>
    <w:rsid w:val="00EA6049"/>
    <w:rsid w:val="00EA76F3"/>
    <w:rsid w:val="00EB595A"/>
    <w:rsid w:val="00EC46EE"/>
    <w:rsid w:val="00EC50E1"/>
    <w:rsid w:val="00ED07DB"/>
    <w:rsid w:val="00ED099D"/>
    <w:rsid w:val="00ED2503"/>
    <w:rsid w:val="00EF1EB4"/>
    <w:rsid w:val="00EF5040"/>
    <w:rsid w:val="00F07E33"/>
    <w:rsid w:val="00F30EE5"/>
    <w:rsid w:val="00F31116"/>
    <w:rsid w:val="00F44DE8"/>
    <w:rsid w:val="00F5347D"/>
    <w:rsid w:val="00F63A1F"/>
    <w:rsid w:val="00F66715"/>
    <w:rsid w:val="00F77D78"/>
    <w:rsid w:val="00F80961"/>
    <w:rsid w:val="00F87F30"/>
    <w:rsid w:val="00FA5D96"/>
    <w:rsid w:val="00FC7209"/>
    <w:rsid w:val="00FE6BAC"/>
    <w:rsid w:val="00FE6E4A"/>
    <w:rsid w:val="00FF5E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4427"/>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2696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
    <w:name w:val="Сетка таблицы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26969"/>
    <w:pPr>
      <w:ind w:left="720"/>
      <w:contextualSpacing/>
    </w:pPr>
  </w:style>
  <w:style w:type="table" w:customStyle="1" w:styleId="11">
    <w:name w:val="Сетка таблицы1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4F5317"/>
    <w:pPr>
      <w:tabs>
        <w:tab w:val="center" w:pos="4677"/>
        <w:tab w:val="right" w:pos="9355"/>
      </w:tabs>
      <w:spacing w:after="0" w:line="240" w:lineRule="auto"/>
    </w:pPr>
  </w:style>
  <w:style w:type="character" w:customStyle="1" w:styleId="a7">
    <w:name w:val="Верхний колонтитул Знак"/>
    <w:link w:val="a6"/>
    <w:uiPriority w:val="99"/>
    <w:locked/>
    <w:rsid w:val="004F5317"/>
    <w:rPr>
      <w:rFonts w:ascii="Calibri" w:hAnsi="Calibri" w:cs="Times New Roman"/>
    </w:rPr>
  </w:style>
  <w:style w:type="paragraph" w:styleId="a8">
    <w:name w:val="footer"/>
    <w:basedOn w:val="a"/>
    <w:link w:val="a9"/>
    <w:uiPriority w:val="99"/>
    <w:rsid w:val="004F5317"/>
    <w:pPr>
      <w:tabs>
        <w:tab w:val="center" w:pos="4677"/>
        <w:tab w:val="right" w:pos="9355"/>
      </w:tabs>
      <w:spacing w:after="0" w:line="240" w:lineRule="auto"/>
    </w:pPr>
  </w:style>
  <w:style w:type="character" w:customStyle="1" w:styleId="a9">
    <w:name w:val="Нижний колонтитул Знак"/>
    <w:link w:val="a8"/>
    <w:uiPriority w:val="99"/>
    <w:locked/>
    <w:rsid w:val="004F5317"/>
    <w:rPr>
      <w:rFonts w:ascii="Calibri" w:hAnsi="Calibri" w:cs="Times New Roman"/>
    </w:rPr>
  </w:style>
  <w:style w:type="character" w:customStyle="1" w:styleId="aa">
    <w:name w:val="Основной текст Знак"/>
    <w:link w:val="ab"/>
    <w:uiPriority w:val="99"/>
    <w:semiHidden/>
    <w:locked/>
    <w:rsid w:val="00D76759"/>
    <w:rPr>
      <w:rFonts w:ascii="Calibri" w:hAnsi="Calibri" w:cs="Times New Roman"/>
      <w:sz w:val="22"/>
      <w:szCs w:val="22"/>
      <w:lang w:val="ru-RU" w:eastAsia="ru-RU" w:bidi="ar-SA"/>
    </w:rPr>
  </w:style>
  <w:style w:type="paragraph" w:styleId="ab">
    <w:name w:val="Body Text"/>
    <w:basedOn w:val="a"/>
    <w:link w:val="aa"/>
    <w:uiPriority w:val="99"/>
    <w:semiHidden/>
    <w:rsid w:val="00D76759"/>
    <w:pPr>
      <w:spacing w:after="120"/>
    </w:pPr>
    <w:rPr>
      <w:lang w:eastAsia="ru-RU"/>
    </w:rPr>
  </w:style>
  <w:style w:type="character" w:customStyle="1" w:styleId="BodyTextChar1">
    <w:name w:val="Body Text Char1"/>
    <w:uiPriority w:val="99"/>
    <w:semiHidden/>
    <w:locked/>
    <w:rPr>
      <w:rFonts w:cs="Times New Roman"/>
      <w:lang w:eastAsia="en-US"/>
    </w:rPr>
  </w:style>
  <w:style w:type="paragraph" w:customStyle="1" w:styleId="msonormalcxspmiddle">
    <w:name w:val="msonormalcxspmiddle"/>
    <w:basedOn w:val="a"/>
    <w:uiPriority w:val="99"/>
    <w:rsid w:val="00D76759"/>
    <w:pPr>
      <w:spacing w:before="100" w:beforeAutospacing="1" w:after="100" w:afterAutospacing="1" w:line="240" w:lineRule="auto"/>
    </w:pPr>
    <w:rPr>
      <w:rFonts w:ascii="Times New Roman" w:hAnsi="Times New Roman"/>
      <w:sz w:val="24"/>
      <w:szCs w:val="24"/>
      <w:lang w:eastAsia="ru-RU"/>
    </w:rPr>
  </w:style>
  <w:style w:type="paragraph" w:styleId="ac">
    <w:name w:val="Balloon Text"/>
    <w:basedOn w:val="a"/>
    <w:link w:val="ad"/>
    <w:uiPriority w:val="99"/>
    <w:semiHidden/>
    <w:unhideWhenUsed/>
    <w:rsid w:val="00EC46E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C46EE"/>
    <w:rPr>
      <w:rFonts w:ascii="Tahoma" w:hAnsi="Tahoma" w:cs="Tahoma"/>
      <w:sz w:val="16"/>
      <w:szCs w:val="16"/>
      <w:lang w:eastAsia="en-US"/>
    </w:rPr>
  </w:style>
  <w:style w:type="character" w:customStyle="1" w:styleId="FontStyle207">
    <w:name w:val="Font Style207"/>
    <w:basedOn w:val="a0"/>
    <w:uiPriority w:val="99"/>
    <w:rsid w:val="00867285"/>
    <w:rPr>
      <w:rFonts w:ascii="Century Schoolbook" w:hAnsi="Century Schoolbook" w:cs="Century Schoolbook"/>
      <w:sz w:val="18"/>
      <w:szCs w:val="18"/>
    </w:rPr>
  </w:style>
  <w:style w:type="table" w:customStyle="1" w:styleId="2">
    <w:name w:val="Сетка таблицы2"/>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2"/>
    <w:basedOn w:val="a1"/>
    <w:next w:val="a4"/>
    <w:uiPriority w:val="59"/>
    <w:rsid w:val="00ED25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CF7FE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439BC"/>
    <w:pPr>
      <w:widowControl w:val="0"/>
      <w:suppressAutoHyphens/>
      <w:autoSpaceDN w:val="0"/>
    </w:pPr>
    <w:rPr>
      <w:rFonts w:ascii="Times New Roman" w:hAnsi="Times New Roman" w:cs="Tahoma"/>
      <w:kern w:val="3"/>
      <w:sz w:val="24"/>
      <w:szCs w:val="24"/>
    </w:rPr>
  </w:style>
  <w:style w:type="table" w:customStyle="1" w:styleId="5">
    <w:name w:val="Сетка таблицы5"/>
    <w:basedOn w:val="a1"/>
    <w:next w:val="a4"/>
    <w:uiPriority w:val="59"/>
    <w:rsid w:val="00B37A3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4"/>
    <w:uiPriority w:val="59"/>
    <w:rsid w:val="00501BCE"/>
    <w:rPr>
      <w:rFonts w:ascii="Arial Unicode MS" w:eastAsia="Arial Unicode MS" w:hAnsi="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Основной текст (4)_"/>
    <w:link w:val="41"/>
    <w:uiPriority w:val="99"/>
    <w:rsid w:val="00DA4427"/>
    <w:rPr>
      <w:rFonts w:ascii="Times New Roman" w:hAnsi="Times New Roman"/>
      <w:b/>
      <w:bCs/>
      <w:sz w:val="17"/>
      <w:szCs w:val="17"/>
      <w:shd w:val="clear" w:color="auto" w:fill="FFFFFF"/>
    </w:rPr>
  </w:style>
  <w:style w:type="character" w:customStyle="1" w:styleId="ae">
    <w:name w:val="Основной текст + Курсив"/>
    <w:uiPriority w:val="99"/>
    <w:rsid w:val="00DA4427"/>
    <w:rPr>
      <w:rFonts w:ascii="Times New Roman" w:hAnsi="Times New Roman" w:cs="Times New Roman"/>
      <w:i/>
      <w:iCs/>
      <w:spacing w:val="-2"/>
      <w:sz w:val="17"/>
      <w:szCs w:val="17"/>
    </w:rPr>
  </w:style>
  <w:style w:type="character" w:customStyle="1" w:styleId="43">
    <w:name w:val="Основной текст (4) + Не полужирный3"/>
    <w:aliases w:val="Курсив2"/>
    <w:uiPriority w:val="99"/>
    <w:rsid w:val="00DA4427"/>
    <w:rPr>
      <w:rFonts w:ascii="Times New Roman" w:hAnsi="Times New Roman" w:cs="Times New Roman"/>
      <w:b w:val="0"/>
      <w:bCs w:val="0"/>
      <w:i/>
      <w:iCs/>
      <w:spacing w:val="-2"/>
      <w:sz w:val="17"/>
      <w:szCs w:val="17"/>
    </w:rPr>
  </w:style>
  <w:style w:type="paragraph" w:customStyle="1" w:styleId="41">
    <w:name w:val="Основной текст (4)"/>
    <w:basedOn w:val="a"/>
    <w:link w:val="40"/>
    <w:uiPriority w:val="99"/>
    <w:rsid w:val="00DA4427"/>
    <w:pPr>
      <w:shd w:val="clear" w:color="auto" w:fill="FFFFFF"/>
      <w:spacing w:after="0" w:line="218" w:lineRule="exact"/>
      <w:jc w:val="center"/>
    </w:pPr>
    <w:rPr>
      <w:rFonts w:ascii="Times New Roman" w:hAnsi="Times New Roman"/>
      <w:b/>
      <w:bCs/>
      <w:sz w:val="17"/>
      <w:szCs w:val="17"/>
      <w:lang w:eastAsia="ru-RU"/>
    </w:rPr>
  </w:style>
  <w:style w:type="character" w:customStyle="1" w:styleId="42">
    <w:name w:val="Основной текст (4) + Не полужирный"/>
    <w:aliases w:val="Курсив"/>
    <w:uiPriority w:val="99"/>
    <w:rsid w:val="00DA4427"/>
    <w:rPr>
      <w:rFonts w:ascii="Times New Roman" w:hAnsi="Times New Roman" w:cs="Times New Roman"/>
      <w:b w:val="0"/>
      <w:bCs w:val="0"/>
      <w:i/>
      <w:iCs/>
      <w:spacing w:val="-2"/>
      <w:sz w:val="17"/>
      <w:szCs w:val="17"/>
    </w:rPr>
  </w:style>
  <w:style w:type="character" w:customStyle="1" w:styleId="46">
    <w:name w:val="Основной текст (4) + Не полужирный6"/>
    <w:aliases w:val="Курсив8"/>
    <w:uiPriority w:val="99"/>
    <w:rsid w:val="00DA4427"/>
    <w:rPr>
      <w:rFonts w:ascii="Times New Roman" w:hAnsi="Times New Roman" w:cs="Times New Roman"/>
      <w:b w:val="0"/>
      <w:bCs w:val="0"/>
      <w:i/>
      <w:iCs/>
      <w:spacing w:val="-2"/>
      <w:sz w:val="17"/>
      <w:szCs w:val="17"/>
    </w:rPr>
  </w:style>
  <w:style w:type="character" w:customStyle="1" w:styleId="45">
    <w:name w:val="Основной текст (4) + Не полужирный5"/>
    <w:aliases w:val="Курсив6"/>
    <w:uiPriority w:val="99"/>
    <w:rsid w:val="00DA4427"/>
    <w:rPr>
      <w:rFonts w:ascii="Times New Roman" w:hAnsi="Times New Roman" w:cs="Times New Roman"/>
      <w:b w:val="0"/>
      <w:bCs w:val="0"/>
      <w:i/>
      <w:iCs/>
      <w:spacing w:val="-2"/>
      <w:sz w:val="17"/>
      <w:szCs w:val="17"/>
    </w:rPr>
  </w:style>
  <w:style w:type="character" w:customStyle="1" w:styleId="44">
    <w:name w:val="Основной текст (4) + Не полужирный4"/>
    <w:aliases w:val="Курсив5"/>
    <w:uiPriority w:val="99"/>
    <w:rsid w:val="00DA4427"/>
    <w:rPr>
      <w:rFonts w:ascii="Times New Roman" w:hAnsi="Times New Roman" w:cs="Times New Roman"/>
      <w:b w:val="0"/>
      <w:bCs w:val="0"/>
      <w:i/>
      <w:iCs/>
      <w:spacing w:val="-2"/>
      <w:sz w:val="17"/>
      <w:szCs w:val="17"/>
    </w:rPr>
  </w:style>
  <w:style w:type="table" w:customStyle="1" w:styleId="7">
    <w:name w:val="Сетка таблицы7"/>
    <w:basedOn w:val="a1"/>
    <w:next w:val="a4"/>
    <w:uiPriority w:val="59"/>
    <w:rsid w:val="00577CE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Содержимое таблицы"/>
    <w:basedOn w:val="a"/>
    <w:rsid w:val="008B3D06"/>
    <w:pPr>
      <w:suppressLineNumbers/>
      <w:suppressAutoHyphens/>
      <w:spacing w:after="0" w:line="240" w:lineRule="auto"/>
    </w:pPr>
    <w:rPr>
      <w:rFonts w:ascii="Liberation Serif" w:eastAsia="Noto Sans CJK JP Regular" w:hAnsi="Liberation Serif" w:cs="Noto Sans Devanagari"/>
      <w:kern w:val="1"/>
      <w:sz w:val="24"/>
      <w:szCs w:val="24"/>
      <w:lang w:eastAsia="zh-CN" w:bidi="hi-IN"/>
    </w:rPr>
  </w:style>
  <w:style w:type="table" w:customStyle="1" w:styleId="8">
    <w:name w:val="Сетка таблицы8"/>
    <w:basedOn w:val="a1"/>
    <w:next w:val="a4"/>
    <w:uiPriority w:val="59"/>
    <w:rsid w:val="00114745"/>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Основной текст (2)_"/>
    <w:basedOn w:val="a0"/>
    <w:link w:val="21"/>
    <w:uiPriority w:val="99"/>
    <w:rsid w:val="002F5076"/>
    <w:rPr>
      <w:rFonts w:ascii="Times New Roman" w:hAnsi="Times New Roman"/>
      <w:b/>
      <w:bCs/>
      <w:spacing w:val="1"/>
      <w:sz w:val="17"/>
      <w:szCs w:val="17"/>
      <w:shd w:val="clear" w:color="auto" w:fill="FFFFFF"/>
    </w:rPr>
  </w:style>
  <w:style w:type="character" w:customStyle="1" w:styleId="af0">
    <w:name w:val="Основной текст + Полужирный"/>
    <w:basedOn w:val="a0"/>
    <w:uiPriority w:val="99"/>
    <w:rsid w:val="002F5076"/>
    <w:rPr>
      <w:rFonts w:ascii="Times New Roman" w:hAnsi="Times New Roman" w:cs="Times New Roman"/>
      <w:b/>
      <w:bCs/>
      <w:spacing w:val="1"/>
      <w:sz w:val="17"/>
      <w:szCs w:val="17"/>
    </w:rPr>
  </w:style>
  <w:style w:type="character" w:customStyle="1" w:styleId="70">
    <w:name w:val="Основной текст + 7"/>
    <w:aliases w:val="5 pt1,Курсив1,Интервал 0 pt1"/>
    <w:basedOn w:val="a0"/>
    <w:uiPriority w:val="99"/>
    <w:rsid w:val="002F5076"/>
    <w:rPr>
      <w:rFonts w:ascii="Times New Roman" w:hAnsi="Times New Roman" w:cs="Times New Roman"/>
      <w:i/>
      <w:iCs/>
      <w:spacing w:val="-10"/>
      <w:sz w:val="14"/>
      <w:szCs w:val="14"/>
    </w:rPr>
  </w:style>
  <w:style w:type="paragraph" w:customStyle="1" w:styleId="21">
    <w:name w:val="Основной текст (2)1"/>
    <w:basedOn w:val="a"/>
    <w:link w:val="20"/>
    <w:uiPriority w:val="99"/>
    <w:rsid w:val="002F5076"/>
    <w:pPr>
      <w:shd w:val="clear" w:color="auto" w:fill="FFFFFF"/>
      <w:spacing w:after="0" w:line="226" w:lineRule="exact"/>
      <w:jc w:val="center"/>
    </w:pPr>
    <w:rPr>
      <w:rFonts w:ascii="Times New Roman" w:hAnsi="Times New Roman"/>
      <w:b/>
      <w:bCs/>
      <w:spacing w:val="1"/>
      <w:sz w:val="17"/>
      <w:szCs w:val="17"/>
      <w:lang w:eastAsia="ru-RU"/>
    </w:rPr>
  </w:style>
  <w:style w:type="character" w:customStyle="1" w:styleId="22">
    <w:name w:val="Основной текст (2)"/>
    <w:basedOn w:val="20"/>
    <w:uiPriority w:val="99"/>
    <w:rsid w:val="002F5076"/>
    <w:rPr>
      <w:rFonts w:ascii="Times New Roman" w:hAnsi="Times New Roman" w:cs="Times New Roman"/>
      <w:b/>
      <w:bCs/>
      <w:spacing w:val="1"/>
      <w:sz w:val="17"/>
      <w:szCs w:val="17"/>
      <w:u w:val="single"/>
      <w:shd w:val="clear" w:color="auto" w:fill="FFFFFF"/>
    </w:rPr>
  </w:style>
  <w:style w:type="character" w:customStyle="1" w:styleId="30">
    <w:name w:val="Основной текст (3)_"/>
    <w:link w:val="31"/>
    <w:uiPriority w:val="99"/>
    <w:rsid w:val="002F5076"/>
    <w:rPr>
      <w:rFonts w:ascii="Times New Roman" w:hAnsi="Times New Roman"/>
      <w:i/>
      <w:iCs/>
      <w:spacing w:val="-3"/>
      <w:sz w:val="17"/>
      <w:szCs w:val="17"/>
      <w:shd w:val="clear" w:color="auto" w:fill="FFFFFF"/>
    </w:rPr>
  </w:style>
  <w:style w:type="character" w:customStyle="1" w:styleId="32">
    <w:name w:val="Основной текст (3) + Не курсив"/>
    <w:uiPriority w:val="99"/>
    <w:rsid w:val="002F5076"/>
    <w:rPr>
      <w:rFonts w:ascii="Times New Roman" w:hAnsi="Times New Roman" w:cs="Times New Roman"/>
      <w:i/>
      <w:iCs/>
      <w:spacing w:val="1"/>
      <w:sz w:val="17"/>
      <w:szCs w:val="17"/>
    </w:rPr>
  </w:style>
  <w:style w:type="character" w:customStyle="1" w:styleId="33">
    <w:name w:val="Основной текст (3)3"/>
    <w:basedOn w:val="30"/>
    <w:uiPriority w:val="99"/>
    <w:rsid w:val="002F5076"/>
    <w:rPr>
      <w:rFonts w:ascii="Times New Roman" w:hAnsi="Times New Roman"/>
      <w:i/>
      <w:iCs/>
      <w:spacing w:val="-3"/>
      <w:sz w:val="17"/>
      <w:szCs w:val="17"/>
      <w:shd w:val="clear" w:color="auto" w:fill="FFFFFF"/>
    </w:rPr>
  </w:style>
  <w:style w:type="character" w:customStyle="1" w:styleId="320">
    <w:name w:val="Основной текст (3)2"/>
    <w:basedOn w:val="30"/>
    <w:uiPriority w:val="99"/>
    <w:rsid w:val="002F5076"/>
    <w:rPr>
      <w:rFonts w:ascii="Times New Roman" w:hAnsi="Times New Roman"/>
      <w:i/>
      <w:iCs/>
      <w:spacing w:val="-3"/>
      <w:sz w:val="17"/>
      <w:szCs w:val="17"/>
      <w:shd w:val="clear" w:color="auto" w:fill="FFFFFF"/>
    </w:rPr>
  </w:style>
  <w:style w:type="character" w:customStyle="1" w:styleId="10">
    <w:name w:val="Основной текст + Курсив1"/>
    <w:uiPriority w:val="99"/>
    <w:rsid w:val="002F5076"/>
    <w:rPr>
      <w:rFonts w:ascii="Times New Roman" w:hAnsi="Times New Roman" w:cs="Times New Roman"/>
      <w:i/>
      <w:iCs/>
      <w:spacing w:val="-3"/>
      <w:sz w:val="17"/>
      <w:szCs w:val="17"/>
      <w:u w:val="single"/>
    </w:rPr>
  </w:style>
  <w:style w:type="character" w:customStyle="1" w:styleId="39">
    <w:name w:val="Основной текст (3) + 9"/>
    <w:aliases w:val="5 pt"/>
    <w:uiPriority w:val="99"/>
    <w:rsid w:val="002F5076"/>
    <w:rPr>
      <w:rFonts w:ascii="Times New Roman" w:hAnsi="Times New Roman" w:cs="Times New Roman"/>
      <w:i/>
      <w:iCs/>
      <w:spacing w:val="-7"/>
      <w:sz w:val="17"/>
      <w:szCs w:val="17"/>
    </w:rPr>
  </w:style>
  <w:style w:type="paragraph" w:customStyle="1" w:styleId="31">
    <w:name w:val="Основной текст (3)1"/>
    <w:basedOn w:val="a"/>
    <w:link w:val="30"/>
    <w:uiPriority w:val="99"/>
    <w:rsid w:val="002F5076"/>
    <w:pPr>
      <w:shd w:val="clear" w:color="auto" w:fill="FFFFFF"/>
      <w:spacing w:after="0" w:line="226" w:lineRule="exact"/>
    </w:pPr>
    <w:rPr>
      <w:rFonts w:ascii="Times New Roman" w:hAnsi="Times New Roman"/>
      <w:i/>
      <w:iCs/>
      <w:spacing w:val="-3"/>
      <w:sz w:val="17"/>
      <w:szCs w:val="17"/>
      <w:lang w:eastAsia="ru-RU"/>
    </w:rPr>
  </w:style>
  <w:style w:type="character" w:customStyle="1" w:styleId="34">
    <w:name w:val="Основной текст (3)"/>
    <w:basedOn w:val="30"/>
    <w:uiPriority w:val="99"/>
    <w:rsid w:val="0017454C"/>
    <w:rPr>
      <w:rFonts w:ascii="Times New Roman" w:hAnsi="Times New Roman" w:cs="Times New Roman"/>
      <w:i/>
      <w:iCs/>
      <w:spacing w:val="-3"/>
      <w:sz w:val="17"/>
      <w:szCs w:val="17"/>
      <w:shd w:val="clear" w:color="auto" w:fill="FFFFFF"/>
    </w:rPr>
  </w:style>
  <w:style w:type="character" w:customStyle="1" w:styleId="340">
    <w:name w:val="Основной текст (3)4"/>
    <w:basedOn w:val="30"/>
    <w:uiPriority w:val="99"/>
    <w:rsid w:val="0017454C"/>
    <w:rPr>
      <w:rFonts w:ascii="Times New Roman" w:hAnsi="Times New Roman" w:cs="Times New Roman"/>
      <w:i/>
      <w:iCs/>
      <w:spacing w:val="-3"/>
      <w:sz w:val="17"/>
      <w:szCs w:val="17"/>
      <w:shd w:val="clear" w:color="auto" w:fill="FFFFFF"/>
    </w:rPr>
  </w:style>
  <w:style w:type="table" w:customStyle="1" w:styleId="9">
    <w:name w:val="Сетка таблицы9"/>
    <w:basedOn w:val="a1"/>
    <w:next w:val="a4"/>
    <w:uiPriority w:val="59"/>
    <w:rsid w:val="00ED07D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4"/>
    <w:uiPriority w:val="59"/>
    <w:rsid w:val="00177EC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4427"/>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2696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
    <w:name w:val="Сетка таблицы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26969"/>
    <w:pPr>
      <w:ind w:left="720"/>
      <w:contextualSpacing/>
    </w:pPr>
  </w:style>
  <w:style w:type="table" w:customStyle="1" w:styleId="11">
    <w:name w:val="Сетка таблицы1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4F5317"/>
    <w:pPr>
      <w:tabs>
        <w:tab w:val="center" w:pos="4677"/>
        <w:tab w:val="right" w:pos="9355"/>
      </w:tabs>
      <w:spacing w:after="0" w:line="240" w:lineRule="auto"/>
    </w:pPr>
  </w:style>
  <w:style w:type="character" w:customStyle="1" w:styleId="a7">
    <w:name w:val="Верхний колонтитул Знак"/>
    <w:link w:val="a6"/>
    <w:uiPriority w:val="99"/>
    <w:locked/>
    <w:rsid w:val="004F5317"/>
    <w:rPr>
      <w:rFonts w:ascii="Calibri" w:hAnsi="Calibri" w:cs="Times New Roman"/>
    </w:rPr>
  </w:style>
  <w:style w:type="paragraph" w:styleId="a8">
    <w:name w:val="footer"/>
    <w:basedOn w:val="a"/>
    <w:link w:val="a9"/>
    <w:uiPriority w:val="99"/>
    <w:rsid w:val="004F5317"/>
    <w:pPr>
      <w:tabs>
        <w:tab w:val="center" w:pos="4677"/>
        <w:tab w:val="right" w:pos="9355"/>
      </w:tabs>
      <w:spacing w:after="0" w:line="240" w:lineRule="auto"/>
    </w:pPr>
  </w:style>
  <w:style w:type="character" w:customStyle="1" w:styleId="a9">
    <w:name w:val="Нижний колонтитул Знак"/>
    <w:link w:val="a8"/>
    <w:uiPriority w:val="99"/>
    <w:locked/>
    <w:rsid w:val="004F5317"/>
    <w:rPr>
      <w:rFonts w:ascii="Calibri" w:hAnsi="Calibri" w:cs="Times New Roman"/>
    </w:rPr>
  </w:style>
  <w:style w:type="character" w:customStyle="1" w:styleId="aa">
    <w:name w:val="Основной текст Знак"/>
    <w:link w:val="ab"/>
    <w:uiPriority w:val="99"/>
    <w:semiHidden/>
    <w:locked/>
    <w:rsid w:val="00D76759"/>
    <w:rPr>
      <w:rFonts w:ascii="Calibri" w:hAnsi="Calibri" w:cs="Times New Roman"/>
      <w:sz w:val="22"/>
      <w:szCs w:val="22"/>
      <w:lang w:val="ru-RU" w:eastAsia="ru-RU" w:bidi="ar-SA"/>
    </w:rPr>
  </w:style>
  <w:style w:type="paragraph" w:styleId="ab">
    <w:name w:val="Body Text"/>
    <w:basedOn w:val="a"/>
    <w:link w:val="aa"/>
    <w:uiPriority w:val="99"/>
    <w:semiHidden/>
    <w:rsid w:val="00D76759"/>
    <w:pPr>
      <w:spacing w:after="120"/>
    </w:pPr>
    <w:rPr>
      <w:lang w:eastAsia="ru-RU"/>
    </w:rPr>
  </w:style>
  <w:style w:type="character" w:customStyle="1" w:styleId="BodyTextChar1">
    <w:name w:val="Body Text Char1"/>
    <w:uiPriority w:val="99"/>
    <w:semiHidden/>
    <w:locked/>
    <w:rPr>
      <w:rFonts w:cs="Times New Roman"/>
      <w:lang w:eastAsia="en-US"/>
    </w:rPr>
  </w:style>
  <w:style w:type="paragraph" w:customStyle="1" w:styleId="msonormalcxspmiddle">
    <w:name w:val="msonormalcxspmiddle"/>
    <w:basedOn w:val="a"/>
    <w:uiPriority w:val="99"/>
    <w:rsid w:val="00D76759"/>
    <w:pPr>
      <w:spacing w:before="100" w:beforeAutospacing="1" w:after="100" w:afterAutospacing="1" w:line="240" w:lineRule="auto"/>
    </w:pPr>
    <w:rPr>
      <w:rFonts w:ascii="Times New Roman" w:hAnsi="Times New Roman"/>
      <w:sz w:val="24"/>
      <w:szCs w:val="24"/>
      <w:lang w:eastAsia="ru-RU"/>
    </w:rPr>
  </w:style>
  <w:style w:type="paragraph" w:styleId="ac">
    <w:name w:val="Balloon Text"/>
    <w:basedOn w:val="a"/>
    <w:link w:val="ad"/>
    <w:uiPriority w:val="99"/>
    <w:semiHidden/>
    <w:unhideWhenUsed/>
    <w:rsid w:val="00EC46E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C46EE"/>
    <w:rPr>
      <w:rFonts w:ascii="Tahoma" w:hAnsi="Tahoma" w:cs="Tahoma"/>
      <w:sz w:val="16"/>
      <w:szCs w:val="16"/>
      <w:lang w:eastAsia="en-US"/>
    </w:rPr>
  </w:style>
  <w:style w:type="character" w:customStyle="1" w:styleId="FontStyle207">
    <w:name w:val="Font Style207"/>
    <w:basedOn w:val="a0"/>
    <w:uiPriority w:val="99"/>
    <w:rsid w:val="00867285"/>
    <w:rPr>
      <w:rFonts w:ascii="Century Schoolbook" w:hAnsi="Century Schoolbook" w:cs="Century Schoolbook"/>
      <w:sz w:val="18"/>
      <w:szCs w:val="18"/>
    </w:rPr>
  </w:style>
  <w:style w:type="table" w:customStyle="1" w:styleId="2">
    <w:name w:val="Сетка таблицы2"/>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2"/>
    <w:basedOn w:val="a1"/>
    <w:next w:val="a4"/>
    <w:uiPriority w:val="59"/>
    <w:rsid w:val="00ED25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CF7FE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439BC"/>
    <w:pPr>
      <w:widowControl w:val="0"/>
      <w:suppressAutoHyphens/>
      <w:autoSpaceDN w:val="0"/>
    </w:pPr>
    <w:rPr>
      <w:rFonts w:ascii="Times New Roman" w:hAnsi="Times New Roman" w:cs="Tahoma"/>
      <w:kern w:val="3"/>
      <w:sz w:val="24"/>
      <w:szCs w:val="24"/>
    </w:rPr>
  </w:style>
  <w:style w:type="table" w:customStyle="1" w:styleId="5">
    <w:name w:val="Сетка таблицы5"/>
    <w:basedOn w:val="a1"/>
    <w:next w:val="a4"/>
    <w:uiPriority w:val="59"/>
    <w:rsid w:val="00B37A3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4"/>
    <w:uiPriority w:val="59"/>
    <w:rsid w:val="00501BCE"/>
    <w:rPr>
      <w:rFonts w:ascii="Arial Unicode MS" w:eastAsia="Arial Unicode MS" w:hAnsi="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Основной текст (4)_"/>
    <w:link w:val="41"/>
    <w:uiPriority w:val="99"/>
    <w:rsid w:val="00DA4427"/>
    <w:rPr>
      <w:rFonts w:ascii="Times New Roman" w:hAnsi="Times New Roman"/>
      <w:b/>
      <w:bCs/>
      <w:sz w:val="17"/>
      <w:szCs w:val="17"/>
      <w:shd w:val="clear" w:color="auto" w:fill="FFFFFF"/>
    </w:rPr>
  </w:style>
  <w:style w:type="character" w:customStyle="1" w:styleId="ae">
    <w:name w:val="Основной текст + Курсив"/>
    <w:uiPriority w:val="99"/>
    <w:rsid w:val="00DA4427"/>
    <w:rPr>
      <w:rFonts w:ascii="Times New Roman" w:hAnsi="Times New Roman" w:cs="Times New Roman"/>
      <w:i/>
      <w:iCs/>
      <w:spacing w:val="-2"/>
      <w:sz w:val="17"/>
      <w:szCs w:val="17"/>
    </w:rPr>
  </w:style>
  <w:style w:type="character" w:customStyle="1" w:styleId="43">
    <w:name w:val="Основной текст (4) + Не полужирный3"/>
    <w:aliases w:val="Курсив2"/>
    <w:uiPriority w:val="99"/>
    <w:rsid w:val="00DA4427"/>
    <w:rPr>
      <w:rFonts w:ascii="Times New Roman" w:hAnsi="Times New Roman" w:cs="Times New Roman"/>
      <w:b w:val="0"/>
      <w:bCs w:val="0"/>
      <w:i/>
      <w:iCs/>
      <w:spacing w:val="-2"/>
      <w:sz w:val="17"/>
      <w:szCs w:val="17"/>
    </w:rPr>
  </w:style>
  <w:style w:type="paragraph" w:customStyle="1" w:styleId="41">
    <w:name w:val="Основной текст (4)"/>
    <w:basedOn w:val="a"/>
    <w:link w:val="40"/>
    <w:uiPriority w:val="99"/>
    <w:rsid w:val="00DA4427"/>
    <w:pPr>
      <w:shd w:val="clear" w:color="auto" w:fill="FFFFFF"/>
      <w:spacing w:after="0" w:line="218" w:lineRule="exact"/>
      <w:jc w:val="center"/>
    </w:pPr>
    <w:rPr>
      <w:rFonts w:ascii="Times New Roman" w:hAnsi="Times New Roman"/>
      <w:b/>
      <w:bCs/>
      <w:sz w:val="17"/>
      <w:szCs w:val="17"/>
      <w:lang w:eastAsia="ru-RU"/>
    </w:rPr>
  </w:style>
  <w:style w:type="character" w:customStyle="1" w:styleId="42">
    <w:name w:val="Основной текст (4) + Не полужирный"/>
    <w:aliases w:val="Курсив"/>
    <w:uiPriority w:val="99"/>
    <w:rsid w:val="00DA4427"/>
    <w:rPr>
      <w:rFonts w:ascii="Times New Roman" w:hAnsi="Times New Roman" w:cs="Times New Roman"/>
      <w:b w:val="0"/>
      <w:bCs w:val="0"/>
      <w:i/>
      <w:iCs/>
      <w:spacing w:val="-2"/>
      <w:sz w:val="17"/>
      <w:szCs w:val="17"/>
    </w:rPr>
  </w:style>
  <w:style w:type="character" w:customStyle="1" w:styleId="46">
    <w:name w:val="Основной текст (4) + Не полужирный6"/>
    <w:aliases w:val="Курсив8"/>
    <w:uiPriority w:val="99"/>
    <w:rsid w:val="00DA4427"/>
    <w:rPr>
      <w:rFonts w:ascii="Times New Roman" w:hAnsi="Times New Roman" w:cs="Times New Roman"/>
      <w:b w:val="0"/>
      <w:bCs w:val="0"/>
      <w:i/>
      <w:iCs/>
      <w:spacing w:val="-2"/>
      <w:sz w:val="17"/>
      <w:szCs w:val="17"/>
    </w:rPr>
  </w:style>
  <w:style w:type="character" w:customStyle="1" w:styleId="45">
    <w:name w:val="Основной текст (4) + Не полужирный5"/>
    <w:aliases w:val="Курсив6"/>
    <w:uiPriority w:val="99"/>
    <w:rsid w:val="00DA4427"/>
    <w:rPr>
      <w:rFonts w:ascii="Times New Roman" w:hAnsi="Times New Roman" w:cs="Times New Roman"/>
      <w:b w:val="0"/>
      <w:bCs w:val="0"/>
      <w:i/>
      <w:iCs/>
      <w:spacing w:val="-2"/>
      <w:sz w:val="17"/>
      <w:szCs w:val="17"/>
    </w:rPr>
  </w:style>
  <w:style w:type="character" w:customStyle="1" w:styleId="44">
    <w:name w:val="Основной текст (4) + Не полужирный4"/>
    <w:aliases w:val="Курсив5"/>
    <w:uiPriority w:val="99"/>
    <w:rsid w:val="00DA4427"/>
    <w:rPr>
      <w:rFonts w:ascii="Times New Roman" w:hAnsi="Times New Roman" w:cs="Times New Roman"/>
      <w:b w:val="0"/>
      <w:bCs w:val="0"/>
      <w:i/>
      <w:iCs/>
      <w:spacing w:val="-2"/>
      <w:sz w:val="17"/>
      <w:szCs w:val="17"/>
    </w:rPr>
  </w:style>
  <w:style w:type="table" w:customStyle="1" w:styleId="7">
    <w:name w:val="Сетка таблицы7"/>
    <w:basedOn w:val="a1"/>
    <w:next w:val="a4"/>
    <w:uiPriority w:val="59"/>
    <w:rsid w:val="00577CE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Содержимое таблицы"/>
    <w:basedOn w:val="a"/>
    <w:rsid w:val="008B3D06"/>
    <w:pPr>
      <w:suppressLineNumbers/>
      <w:suppressAutoHyphens/>
      <w:spacing w:after="0" w:line="240" w:lineRule="auto"/>
    </w:pPr>
    <w:rPr>
      <w:rFonts w:ascii="Liberation Serif" w:eastAsia="Noto Sans CJK JP Regular" w:hAnsi="Liberation Serif" w:cs="Noto Sans Devanagari"/>
      <w:kern w:val="1"/>
      <w:sz w:val="24"/>
      <w:szCs w:val="24"/>
      <w:lang w:eastAsia="zh-CN" w:bidi="hi-IN"/>
    </w:rPr>
  </w:style>
  <w:style w:type="table" w:customStyle="1" w:styleId="8">
    <w:name w:val="Сетка таблицы8"/>
    <w:basedOn w:val="a1"/>
    <w:next w:val="a4"/>
    <w:uiPriority w:val="59"/>
    <w:rsid w:val="00114745"/>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Основной текст (2)_"/>
    <w:basedOn w:val="a0"/>
    <w:link w:val="21"/>
    <w:uiPriority w:val="99"/>
    <w:rsid w:val="002F5076"/>
    <w:rPr>
      <w:rFonts w:ascii="Times New Roman" w:hAnsi="Times New Roman"/>
      <w:b/>
      <w:bCs/>
      <w:spacing w:val="1"/>
      <w:sz w:val="17"/>
      <w:szCs w:val="17"/>
      <w:shd w:val="clear" w:color="auto" w:fill="FFFFFF"/>
    </w:rPr>
  </w:style>
  <w:style w:type="character" w:customStyle="1" w:styleId="af0">
    <w:name w:val="Основной текст + Полужирный"/>
    <w:basedOn w:val="a0"/>
    <w:uiPriority w:val="99"/>
    <w:rsid w:val="002F5076"/>
    <w:rPr>
      <w:rFonts w:ascii="Times New Roman" w:hAnsi="Times New Roman" w:cs="Times New Roman"/>
      <w:b/>
      <w:bCs/>
      <w:spacing w:val="1"/>
      <w:sz w:val="17"/>
      <w:szCs w:val="17"/>
    </w:rPr>
  </w:style>
  <w:style w:type="character" w:customStyle="1" w:styleId="70">
    <w:name w:val="Основной текст + 7"/>
    <w:aliases w:val="5 pt1,Курсив1,Интервал 0 pt1"/>
    <w:basedOn w:val="a0"/>
    <w:uiPriority w:val="99"/>
    <w:rsid w:val="002F5076"/>
    <w:rPr>
      <w:rFonts w:ascii="Times New Roman" w:hAnsi="Times New Roman" w:cs="Times New Roman"/>
      <w:i/>
      <w:iCs/>
      <w:spacing w:val="-10"/>
      <w:sz w:val="14"/>
      <w:szCs w:val="14"/>
    </w:rPr>
  </w:style>
  <w:style w:type="paragraph" w:customStyle="1" w:styleId="21">
    <w:name w:val="Основной текст (2)1"/>
    <w:basedOn w:val="a"/>
    <w:link w:val="20"/>
    <w:uiPriority w:val="99"/>
    <w:rsid w:val="002F5076"/>
    <w:pPr>
      <w:shd w:val="clear" w:color="auto" w:fill="FFFFFF"/>
      <w:spacing w:after="0" w:line="226" w:lineRule="exact"/>
      <w:jc w:val="center"/>
    </w:pPr>
    <w:rPr>
      <w:rFonts w:ascii="Times New Roman" w:hAnsi="Times New Roman"/>
      <w:b/>
      <w:bCs/>
      <w:spacing w:val="1"/>
      <w:sz w:val="17"/>
      <w:szCs w:val="17"/>
      <w:lang w:eastAsia="ru-RU"/>
    </w:rPr>
  </w:style>
  <w:style w:type="character" w:customStyle="1" w:styleId="22">
    <w:name w:val="Основной текст (2)"/>
    <w:basedOn w:val="20"/>
    <w:uiPriority w:val="99"/>
    <w:rsid w:val="002F5076"/>
    <w:rPr>
      <w:rFonts w:ascii="Times New Roman" w:hAnsi="Times New Roman" w:cs="Times New Roman"/>
      <w:b/>
      <w:bCs/>
      <w:spacing w:val="1"/>
      <w:sz w:val="17"/>
      <w:szCs w:val="17"/>
      <w:u w:val="single"/>
      <w:shd w:val="clear" w:color="auto" w:fill="FFFFFF"/>
    </w:rPr>
  </w:style>
  <w:style w:type="character" w:customStyle="1" w:styleId="30">
    <w:name w:val="Основной текст (3)_"/>
    <w:link w:val="31"/>
    <w:uiPriority w:val="99"/>
    <w:rsid w:val="002F5076"/>
    <w:rPr>
      <w:rFonts w:ascii="Times New Roman" w:hAnsi="Times New Roman"/>
      <w:i/>
      <w:iCs/>
      <w:spacing w:val="-3"/>
      <w:sz w:val="17"/>
      <w:szCs w:val="17"/>
      <w:shd w:val="clear" w:color="auto" w:fill="FFFFFF"/>
    </w:rPr>
  </w:style>
  <w:style w:type="character" w:customStyle="1" w:styleId="32">
    <w:name w:val="Основной текст (3) + Не курсив"/>
    <w:uiPriority w:val="99"/>
    <w:rsid w:val="002F5076"/>
    <w:rPr>
      <w:rFonts w:ascii="Times New Roman" w:hAnsi="Times New Roman" w:cs="Times New Roman"/>
      <w:i/>
      <w:iCs/>
      <w:spacing w:val="1"/>
      <w:sz w:val="17"/>
      <w:szCs w:val="17"/>
    </w:rPr>
  </w:style>
  <w:style w:type="character" w:customStyle="1" w:styleId="33">
    <w:name w:val="Основной текст (3)3"/>
    <w:basedOn w:val="30"/>
    <w:uiPriority w:val="99"/>
    <w:rsid w:val="002F5076"/>
    <w:rPr>
      <w:rFonts w:ascii="Times New Roman" w:hAnsi="Times New Roman"/>
      <w:i/>
      <w:iCs/>
      <w:spacing w:val="-3"/>
      <w:sz w:val="17"/>
      <w:szCs w:val="17"/>
      <w:shd w:val="clear" w:color="auto" w:fill="FFFFFF"/>
    </w:rPr>
  </w:style>
  <w:style w:type="character" w:customStyle="1" w:styleId="320">
    <w:name w:val="Основной текст (3)2"/>
    <w:basedOn w:val="30"/>
    <w:uiPriority w:val="99"/>
    <w:rsid w:val="002F5076"/>
    <w:rPr>
      <w:rFonts w:ascii="Times New Roman" w:hAnsi="Times New Roman"/>
      <w:i/>
      <w:iCs/>
      <w:spacing w:val="-3"/>
      <w:sz w:val="17"/>
      <w:szCs w:val="17"/>
      <w:shd w:val="clear" w:color="auto" w:fill="FFFFFF"/>
    </w:rPr>
  </w:style>
  <w:style w:type="character" w:customStyle="1" w:styleId="10">
    <w:name w:val="Основной текст + Курсив1"/>
    <w:uiPriority w:val="99"/>
    <w:rsid w:val="002F5076"/>
    <w:rPr>
      <w:rFonts w:ascii="Times New Roman" w:hAnsi="Times New Roman" w:cs="Times New Roman"/>
      <w:i/>
      <w:iCs/>
      <w:spacing w:val="-3"/>
      <w:sz w:val="17"/>
      <w:szCs w:val="17"/>
      <w:u w:val="single"/>
    </w:rPr>
  </w:style>
  <w:style w:type="character" w:customStyle="1" w:styleId="39">
    <w:name w:val="Основной текст (3) + 9"/>
    <w:aliases w:val="5 pt"/>
    <w:uiPriority w:val="99"/>
    <w:rsid w:val="002F5076"/>
    <w:rPr>
      <w:rFonts w:ascii="Times New Roman" w:hAnsi="Times New Roman" w:cs="Times New Roman"/>
      <w:i/>
      <w:iCs/>
      <w:spacing w:val="-7"/>
      <w:sz w:val="17"/>
      <w:szCs w:val="17"/>
    </w:rPr>
  </w:style>
  <w:style w:type="paragraph" w:customStyle="1" w:styleId="31">
    <w:name w:val="Основной текст (3)1"/>
    <w:basedOn w:val="a"/>
    <w:link w:val="30"/>
    <w:uiPriority w:val="99"/>
    <w:rsid w:val="002F5076"/>
    <w:pPr>
      <w:shd w:val="clear" w:color="auto" w:fill="FFFFFF"/>
      <w:spacing w:after="0" w:line="226" w:lineRule="exact"/>
    </w:pPr>
    <w:rPr>
      <w:rFonts w:ascii="Times New Roman" w:hAnsi="Times New Roman"/>
      <w:i/>
      <w:iCs/>
      <w:spacing w:val="-3"/>
      <w:sz w:val="17"/>
      <w:szCs w:val="17"/>
      <w:lang w:eastAsia="ru-RU"/>
    </w:rPr>
  </w:style>
  <w:style w:type="character" w:customStyle="1" w:styleId="34">
    <w:name w:val="Основной текст (3)"/>
    <w:basedOn w:val="30"/>
    <w:uiPriority w:val="99"/>
    <w:rsid w:val="0017454C"/>
    <w:rPr>
      <w:rFonts w:ascii="Times New Roman" w:hAnsi="Times New Roman" w:cs="Times New Roman"/>
      <w:i/>
      <w:iCs/>
      <w:spacing w:val="-3"/>
      <w:sz w:val="17"/>
      <w:szCs w:val="17"/>
      <w:shd w:val="clear" w:color="auto" w:fill="FFFFFF"/>
    </w:rPr>
  </w:style>
  <w:style w:type="character" w:customStyle="1" w:styleId="340">
    <w:name w:val="Основной текст (3)4"/>
    <w:basedOn w:val="30"/>
    <w:uiPriority w:val="99"/>
    <w:rsid w:val="0017454C"/>
    <w:rPr>
      <w:rFonts w:ascii="Times New Roman" w:hAnsi="Times New Roman" w:cs="Times New Roman"/>
      <w:i/>
      <w:iCs/>
      <w:spacing w:val="-3"/>
      <w:sz w:val="17"/>
      <w:szCs w:val="17"/>
      <w:shd w:val="clear" w:color="auto" w:fill="FFFFFF"/>
    </w:rPr>
  </w:style>
  <w:style w:type="table" w:customStyle="1" w:styleId="9">
    <w:name w:val="Сетка таблицы9"/>
    <w:basedOn w:val="a1"/>
    <w:next w:val="a4"/>
    <w:uiPriority w:val="59"/>
    <w:rsid w:val="00ED07D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4"/>
    <w:uiPriority w:val="59"/>
    <w:rsid w:val="00177EC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84660">
      <w:marLeft w:val="0"/>
      <w:marRight w:val="0"/>
      <w:marTop w:val="0"/>
      <w:marBottom w:val="0"/>
      <w:divBdr>
        <w:top w:val="none" w:sz="0" w:space="0" w:color="auto"/>
        <w:left w:val="none" w:sz="0" w:space="0" w:color="auto"/>
        <w:bottom w:val="none" w:sz="0" w:space="0" w:color="auto"/>
        <w:right w:val="none" w:sz="0" w:space="0" w:color="auto"/>
      </w:divBdr>
    </w:div>
    <w:div w:id="1068918998">
      <w:bodyDiv w:val="1"/>
      <w:marLeft w:val="0"/>
      <w:marRight w:val="0"/>
      <w:marTop w:val="0"/>
      <w:marBottom w:val="0"/>
      <w:divBdr>
        <w:top w:val="none" w:sz="0" w:space="0" w:color="auto"/>
        <w:left w:val="none" w:sz="0" w:space="0" w:color="auto"/>
        <w:bottom w:val="none" w:sz="0" w:space="0" w:color="auto"/>
        <w:right w:val="none" w:sz="0" w:space="0" w:color="auto"/>
      </w:divBdr>
    </w:div>
    <w:div w:id="1095173132">
      <w:bodyDiv w:val="1"/>
      <w:marLeft w:val="0"/>
      <w:marRight w:val="0"/>
      <w:marTop w:val="0"/>
      <w:marBottom w:val="0"/>
      <w:divBdr>
        <w:top w:val="none" w:sz="0" w:space="0" w:color="auto"/>
        <w:left w:val="none" w:sz="0" w:space="0" w:color="auto"/>
        <w:bottom w:val="none" w:sz="0" w:space="0" w:color="auto"/>
        <w:right w:val="none" w:sz="0" w:space="0" w:color="auto"/>
      </w:divBdr>
    </w:div>
    <w:div w:id="138386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C85D5-03E3-409E-96BE-BC5F07EC3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14520</Words>
  <Characters>105677</Characters>
  <Application>Microsoft Office Word</Application>
  <DocSecurity>0</DocSecurity>
  <Lines>880</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1</cp:lastModifiedBy>
  <cp:revision>7</cp:revision>
  <cp:lastPrinted>2019-01-28T07:52:00Z</cp:lastPrinted>
  <dcterms:created xsi:type="dcterms:W3CDTF">2019-02-19T07:37:00Z</dcterms:created>
  <dcterms:modified xsi:type="dcterms:W3CDTF">2019-03-12T14:07:00Z</dcterms:modified>
</cp:coreProperties>
</file>